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1B0C0D2" w14:textId="77777777" w:rsidR="008D4066" w:rsidRPr="008D4066" w:rsidRDefault="008D4066" w:rsidP="00307278">
      <w:pPr>
        <w:rPr>
          <w:sz w:val="32"/>
          <w:szCs w:val="32"/>
        </w:rPr>
      </w:pPr>
      <w:r w:rsidRPr="008D4066">
        <w:rPr>
          <w:sz w:val="32"/>
          <w:szCs w:val="32"/>
        </w:rPr>
        <w:t>The Scottish Human Rights Commission wants to meet the aims and commitments set out in its equality policy. This includes not discriminating under the Equality Act 2010, and building an accurate picture of the make-up of the workforce in encouraging equality and diversity. The Commission needs your help and co-operation to enable it to do this, however filling in this form is voluntary.</w:t>
      </w:r>
    </w:p>
    <w:p w14:paraId="24E23B0A" w14:textId="229074B2" w:rsidR="008D4066" w:rsidRDefault="008D4066" w:rsidP="00307278">
      <w:pPr>
        <w:rPr>
          <w:sz w:val="32"/>
          <w:szCs w:val="32"/>
        </w:rPr>
      </w:pPr>
      <w:r w:rsidRPr="008D4066">
        <w:rPr>
          <w:sz w:val="32"/>
          <w:szCs w:val="32"/>
        </w:rPr>
        <w:t xml:space="preserve">We would be grateful if you would complete this form and return it to us </w:t>
      </w:r>
      <w:r w:rsidRPr="008D4066">
        <w:rPr>
          <w:b/>
          <w:sz w:val="32"/>
          <w:szCs w:val="32"/>
        </w:rPr>
        <w:t>separately</w:t>
      </w:r>
      <w:r w:rsidRPr="008D4066">
        <w:rPr>
          <w:sz w:val="32"/>
          <w:szCs w:val="32"/>
        </w:rPr>
        <w:t xml:space="preserve"> from the main application form. </w:t>
      </w:r>
      <w:r w:rsidRPr="008D4066">
        <w:rPr>
          <w:b/>
          <w:sz w:val="32"/>
          <w:szCs w:val="32"/>
        </w:rPr>
        <w:t>It will be detached from the rest of your application before short listing</w:t>
      </w:r>
      <w:r w:rsidRPr="008D4066">
        <w:rPr>
          <w:sz w:val="32"/>
          <w:szCs w:val="32"/>
        </w:rPr>
        <w:t xml:space="preserve"> and will not be seen by members of the selection panel.  </w:t>
      </w:r>
    </w:p>
    <w:p w14:paraId="1AD983FE" w14:textId="77777777" w:rsidR="00A2376A" w:rsidRPr="008D4066" w:rsidRDefault="00A2376A" w:rsidP="00307278">
      <w:pPr>
        <w:rPr>
          <w:sz w:val="32"/>
          <w:szCs w:val="32"/>
        </w:rPr>
      </w:pPr>
    </w:p>
    <w:p w14:paraId="15FFC720" w14:textId="77777777" w:rsidR="008D4066" w:rsidRDefault="008D4066" w:rsidP="00307278">
      <w:pPr>
        <w:pStyle w:val="Heading2"/>
      </w:pPr>
      <w:r>
        <w:t xml:space="preserve">1. </w:t>
      </w:r>
      <w:r w:rsidR="00307278">
        <w:t>What is your sex?</w:t>
      </w:r>
    </w:p>
    <w:p w14:paraId="1086DDF6" w14:textId="77777777" w:rsidR="008D4066" w:rsidRPr="008D4066" w:rsidRDefault="008D4066" w:rsidP="00307278">
      <w:pPr>
        <w:rPr>
          <w:i/>
          <w:sz w:val="32"/>
          <w:szCs w:val="32"/>
        </w:rPr>
      </w:pPr>
      <w:r w:rsidRPr="008D4066">
        <w:rPr>
          <w:i/>
          <w:sz w:val="32"/>
          <w:szCs w:val="32"/>
        </w:rPr>
        <w:t>Please tick one option</w:t>
      </w:r>
    </w:p>
    <w:p w14:paraId="20FDD6D9" w14:textId="77777777" w:rsidR="008D4066" w:rsidRPr="008D4066" w:rsidRDefault="008D4066" w:rsidP="00307278">
      <w:pPr>
        <w:pStyle w:val="ListParagraph"/>
        <w:numPr>
          <w:ilvl w:val="0"/>
          <w:numId w:val="32"/>
        </w:numPr>
        <w:tabs>
          <w:tab w:val="left" w:pos="720"/>
          <w:tab w:val="left" w:pos="1440"/>
          <w:tab w:val="left" w:pos="2160"/>
          <w:tab w:val="left" w:pos="2880"/>
          <w:tab w:val="left" w:pos="4680"/>
          <w:tab w:val="left" w:pos="5400"/>
          <w:tab w:val="right" w:pos="9000"/>
        </w:tabs>
        <w:spacing w:line="240" w:lineRule="atLeast"/>
        <w:rPr>
          <w:sz w:val="32"/>
          <w:szCs w:val="32"/>
        </w:rPr>
      </w:pPr>
      <w:r w:rsidRPr="008D4066">
        <w:rPr>
          <w:sz w:val="32"/>
          <w:szCs w:val="32"/>
        </w:rPr>
        <w:t>Male</w:t>
      </w:r>
    </w:p>
    <w:p w14:paraId="45280A50" w14:textId="77777777" w:rsidR="008D4066" w:rsidRPr="00307278" w:rsidRDefault="008D4066" w:rsidP="00307278">
      <w:pPr>
        <w:pStyle w:val="ListParagraph"/>
        <w:numPr>
          <w:ilvl w:val="0"/>
          <w:numId w:val="32"/>
        </w:numPr>
        <w:tabs>
          <w:tab w:val="left" w:pos="720"/>
          <w:tab w:val="left" w:pos="1440"/>
          <w:tab w:val="left" w:pos="2160"/>
          <w:tab w:val="left" w:pos="2880"/>
          <w:tab w:val="left" w:pos="4680"/>
          <w:tab w:val="left" w:pos="5400"/>
          <w:tab w:val="right" w:pos="9000"/>
        </w:tabs>
        <w:spacing w:line="240" w:lineRule="atLeast"/>
        <w:rPr>
          <w:sz w:val="32"/>
          <w:szCs w:val="32"/>
        </w:rPr>
      </w:pPr>
      <w:r w:rsidRPr="008D4066">
        <w:rPr>
          <w:sz w:val="32"/>
          <w:szCs w:val="32"/>
        </w:rPr>
        <w:t>Female</w:t>
      </w:r>
    </w:p>
    <w:p w14:paraId="2C2083D8" w14:textId="587F7C92" w:rsidR="008D4066" w:rsidRPr="008D4066" w:rsidRDefault="00C56F2C" w:rsidP="00307278">
      <w:pPr>
        <w:pStyle w:val="ListParagraph"/>
        <w:numPr>
          <w:ilvl w:val="0"/>
          <w:numId w:val="32"/>
        </w:numPr>
        <w:tabs>
          <w:tab w:val="left" w:pos="720"/>
          <w:tab w:val="left" w:pos="1440"/>
          <w:tab w:val="left" w:pos="2160"/>
          <w:tab w:val="left" w:pos="2880"/>
          <w:tab w:val="left" w:pos="4680"/>
          <w:tab w:val="left" w:pos="5400"/>
          <w:tab w:val="right" w:pos="9000"/>
        </w:tabs>
        <w:spacing w:line="240" w:lineRule="atLeast"/>
        <w:rPr>
          <w:sz w:val="32"/>
          <w:szCs w:val="32"/>
        </w:rPr>
      </w:pPr>
      <w:r>
        <w:rPr>
          <w:sz w:val="32"/>
          <w:szCs w:val="32"/>
        </w:rPr>
        <w:t>P</w:t>
      </w:r>
      <w:r w:rsidR="008D4066" w:rsidRPr="008D4066">
        <w:rPr>
          <w:sz w:val="32"/>
          <w:szCs w:val="32"/>
        </w:rPr>
        <w:t>refer not to say</w:t>
      </w:r>
    </w:p>
    <w:p w14:paraId="766EB4B5" w14:textId="77777777" w:rsidR="008D4066" w:rsidRDefault="008D4066" w:rsidP="00307278">
      <w:pPr>
        <w:pStyle w:val="Heading2"/>
      </w:pPr>
      <w:r>
        <w:t xml:space="preserve">2. </w:t>
      </w:r>
      <w:r w:rsidR="000970D9">
        <w:t>Do you consider yourself to be trans, or have a trans history?</w:t>
      </w:r>
    </w:p>
    <w:p w14:paraId="10176949" w14:textId="77777777" w:rsidR="008D4066" w:rsidRPr="008D4066" w:rsidRDefault="008D4066" w:rsidP="00307278">
      <w:pPr>
        <w:rPr>
          <w:i/>
          <w:sz w:val="32"/>
          <w:szCs w:val="32"/>
        </w:rPr>
      </w:pPr>
      <w:r w:rsidRPr="008D4066">
        <w:rPr>
          <w:i/>
          <w:sz w:val="32"/>
          <w:szCs w:val="32"/>
        </w:rPr>
        <w:t>Please tick one option</w:t>
      </w:r>
    </w:p>
    <w:p w14:paraId="6D2ECDCA" w14:textId="77777777" w:rsidR="008D4066" w:rsidRPr="008D4066" w:rsidRDefault="00307278" w:rsidP="00307278">
      <w:pPr>
        <w:pStyle w:val="ListParagraph"/>
        <w:numPr>
          <w:ilvl w:val="0"/>
          <w:numId w:val="32"/>
        </w:numPr>
        <w:tabs>
          <w:tab w:val="left" w:pos="720"/>
          <w:tab w:val="left" w:pos="1440"/>
          <w:tab w:val="left" w:pos="2160"/>
          <w:tab w:val="left" w:pos="2880"/>
          <w:tab w:val="left" w:pos="4680"/>
          <w:tab w:val="left" w:pos="5400"/>
          <w:tab w:val="right" w:pos="9000"/>
        </w:tabs>
        <w:spacing w:line="240" w:lineRule="atLeast"/>
        <w:rPr>
          <w:sz w:val="32"/>
          <w:szCs w:val="32"/>
        </w:rPr>
      </w:pPr>
      <w:r>
        <w:rPr>
          <w:sz w:val="32"/>
          <w:szCs w:val="32"/>
        </w:rPr>
        <w:t>Yes</w:t>
      </w:r>
    </w:p>
    <w:p w14:paraId="3799A808" w14:textId="77777777" w:rsidR="008D4066" w:rsidRPr="00307278" w:rsidRDefault="00307278" w:rsidP="00307278">
      <w:pPr>
        <w:pStyle w:val="ListParagraph"/>
        <w:numPr>
          <w:ilvl w:val="0"/>
          <w:numId w:val="32"/>
        </w:numPr>
        <w:tabs>
          <w:tab w:val="left" w:pos="720"/>
          <w:tab w:val="left" w:pos="1440"/>
          <w:tab w:val="left" w:pos="2160"/>
          <w:tab w:val="left" w:pos="2880"/>
          <w:tab w:val="left" w:pos="4680"/>
          <w:tab w:val="left" w:pos="5400"/>
          <w:tab w:val="right" w:pos="9000"/>
        </w:tabs>
        <w:spacing w:line="240" w:lineRule="atLeast"/>
        <w:rPr>
          <w:sz w:val="32"/>
          <w:szCs w:val="32"/>
        </w:rPr>
      </w:pPr>
      <w:r>
        <w:rPr>
          <w:sz w:val="32"/>
          <w:szCs w:val="32"/>
        </w:rPr>
        <w:t>No</w:t>
      </w:r>
    </w:p>
    <w:p w14:paraId="1CD0193E" w14:textId="3EB00682" w:rsidR="00CD50F8" w:rsidRDefault="00A2376A" w:rsidP="00307278">
      <w:pPr>
        <w:pStyle w:val="ListParagraph"/>
        <w:numPr>
          <w:ilvl w:val="0"/>
          <w:numId w:val="32"/>
        </w:numPr>
        <w:tabs>
          <w:tab w:val="left" w:pos="720"/>
          <w:tab w:val="left" w:pos="1440"/>
          <w:tab w:val="left" w:pos="2160"/>
          <w:tab w:val="left" w:pos="2880"/>
          <w:tab w:val="left" w:pos="4680"/>
          <w:tab w:val="left" w:pos="5400"/>
          <w:tab w:val="right" w:pos="9000"/>
        </w:tabs>
        <w:spacing w:line="240" w:lineRule="atLeast"/>
      </w:pPr>
      <w:r>
        <w:rPr>
          <w:sz w:val="32"/>
          <w:szCs w:val="32"/>
        </w:rPr>
        <w:t>P</w:t>
      </w:r>
      <w:r w:rsidR="00CD50F8" w:rsidRPr="008D4066">
        <w:rPr>
          <w:sz w:val="32"/>
          <w:szCs w:val="32"/>
        </w:rPr>
        <w:t>refer not to say</w:t>
      </w:r>
    </w:p>
    <w:p w14:paraId="76652D4C" w14:textId="77777777" w:rsidR="00600D48" w:rsidRDefault="00600D48" w:rsidP="000970D9">
      <w:pPr>
        <w:pStyle w:val="Heading2"/>
        <w:ind w:left="142"/>
        <w:rPr>
          <w:szCs w:val="32"/>
        </w:rPr>
      </w:pPr>
    </w:p>
    <w:p w14:paraId="2287AB48" w14:textId="77777777" w:rsidR="008D4066" w:rsidRDefault="000970D9" w:rsidP="000970D9">
      <w:pPr>
        <w:pStyle w:val="Heading2"/>
        <w:ind w:left="142"/>
        <w:rPr>
          <w:szCs w:val="32"/>
        </w:rPr>
      </w:pPr>
      <w:r>
        <w:rPr>
          <w:szCs w:val="32"/>
        </w:rPr>
        <w:lastRenderedPageBreak/>
        <w:t>If yes, and if you would like to, please describe your trans status (for example non-binary, trans man, trans woman):</w:t>
      </w:r>
    </w:p>
    <w:p w14:paraId="49C2A792" w14:textId="77777777" w:rsidR="000970D9" w:rsidRPr="000970D9" w:rsidRDefault="000970D9" w:rsidP="000970D9">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left="142" w:firstLine="0"/>
        <w:rPr>
          <w:sz w:val="32"/>
          <w:szCs w:val="32"/>
        </w:rPr>
      </w:pPr>
      <w:r w:rsidRPr="000970D9">
        <w:rPr>
          <w:sz w:val="32"/>
          <w:szCs w:val="32"/>
        </w:rPr>
        <w:t>Please specify………………………………….</w:t>
      </w:r>
    </w:p>
    <w:p w14:paraId="61534C83" w14:textId="2B1ED320" w:rsidR="00A2376A" w:rsidRPr="0059201B" w:rsidRDefault="00A2376A" w:rsidP="0059201B">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firstLine="142"/>
        <w:rPr>
          <w:sz w:val="32"/>
          <w:szCs w:val="32"/>
        </w:rPr>
      </w:pPr>
      <w:r>
        <w:rPr>
          <w:sz w:val="32"/>
          <w:szCs w:val="32"/>
        </w:rPr>
        <w:t>P</w:t>
      </w:r>
      <w:r w:rsidR="000970D9">
        <w:rPr>
          <w:sz w:val="32"/>
          <w:szCs w:val="32"/>
        </w:rPr>
        <w:t>refer not to say</w:t>
      </w:r>
    </w:p>
    <w:p w14:paraId="29178A9F" w14:textId="428B6FB4" w:rsidR="008D4066" w:rsidRDefault="00736C2B" w:rsidP="00307278">
      <w:pPr>
        <w:pStyle w:val="Heading2"/>
        <w:ind w:left="142"/>
      </w:pPr>
      <w:r>
        <w:t>3</w:t>
      </w:r>
      <w:r w:rsidR="00CD50F8">
        <w:t xml:space="preserve">. </w:t>
      </w:r>
      <w:r w:rsidR="008D4066">
        <w:t>Please tick or highlight the category which includes your age:</w:t>
      </w:r>
    </w:p>
    <w:p w14:paraId="072DBA7A" w14:textId="77777777" w:rsidR="008D4066" w:rsidRDefault="008D4066" w:rsidP="00307278">
      <w:pPr>
        <w:pStyle w:val="ListParagraph"/>
        <w:tabs>
          <w:tab w:val="left" w:pos="720"/>
          <w:tab w:val="left" w:pos="1440"/>
          <w:tab w:val="left" w:pos="2160"/>
          <w:tab w:val="left" w:pos="2880"/>
          <w:tab w:val="left" w:pos="4680"/>
          <w:tab w:val="left" w:pos="5400"/>
          <w:tab w:val="right" w:pos="9000"/>
        </w:tabs>
        <w:spacing w:line="240" w:lineRule="atLeast"/>
        <w:ind w:left="142"/>
        <w:rPr>
          <w:sz w:val="32"/>
          <w:szCs w:val="32"/>
        </w:rPr>
      </w:pPr>
      <w:r>
        <w:rPr>
          <w:sz w:val="32"/>
          <w:szCs w:val="32"/>
        </w:rPr>
        <w:t>16-24</w:t>
      </w:r>
      <w:r w:rsidRPr="003577BA">
        <w:rPr>
          <w:sz w:val="32"/>
          <w:szCs w:val="32"/>
        </w:rPr>
        <w:t xml:space="preserve"> </w:t>
      </w:r>
      <w:r>
        <w:rPr>
          <w:sz w:val="32"/>
          <w:szCs w:val="32"/>
        </w:rPr>
        <w:tab/>
        <w:t xml:space="preserve"> </w:t>
      </w:r>
      <w:r>
        <w:rPr>
          <w:sz w:val="32"/>
          <w:szCs w:val="32"/>
        </w:rPr>
        <w:tab/>
        <w:t xml:space="preserve">  25-29</w:t>
      </w:r>
      <w:r>
        <w:rPr>
          <w:sz w:val="32"/>
          <w:szCs w:val="32"/>
        </w:rPr>
        <w:tab/>
        <w:t xml:space="preserve"> 30-34                     35-39</w:t>
      </w:r>
      <w:r>
        <w:rPr>
          <w:sz w:val="32"/>
          <w:szCs w:val="32"/>
        </w:rPr>
        <w:tab/>
        <w:t xml:space="preserve">     40-44</w:t>
      </w:r>
      <w:r>
        <w:rPr>
          <w:sz w:val="32"/>
          <w:szCs w:val="32"/>
        </w:rPr>
        <w:tab/>
      </w:r>
      <w:r>
        <w:rPr>
          <w:sz w:val="32"/>
          <w:szCs w:val="32"/>
        </w:rPr>
        <w:tab/>
        <w:t xml:space="preserve">  45-49</w:t>
      </w:r>
      <w:r>
        <w:rPr>
          <w:sz w:val="32"/>
          <w:szCs w:val="32"/>
        </w:rPr>
        <w:tab/>
        <w:t xml:space="preserve"> 50-54                     55-59</w:t>
      </w:r>
    </w:p>
    <w:p w14:paraId="00577D17" w14:textId="77777777" w:rsidR="008D4066" w:rsidRDefault="008D4066" w:rsidP="00307278">
      <w:pPr>
        <w:pStyle w:val="ListParagraph"/>
        <w:tabs>
          <w:tab w:val="left" w:pos="720"/>
          <w:tab w:val="left" w:pos="1440"/>
          <w:tab w:val="left" w:pos="2160"/>
          <w:tab w:val="left" w:pos="2880"/>
          <w:tab w:val="left" w:pos="4680"/>
          <w:tab w:val="left" w:pos="5400"/>
          <w:tab w:val="right" w:pos="9000"/>
        </w:tabs>
        <w:spacing w:line="240" w:lineRule="atLeast"/>
        <w:ind w:left="142"/>
        <w:rPr>
          <w:sz w:val="32"/>
          <w:szCs w:val="32"/>
        </w:rPr>
      </w:pPr>
      <w:r>
        <w:rPr>
          <w:sz w:val="32"/>
          <w:szCs w:val="32"/>
        </w:rPr>
        <w:t>60-64</w:t>
      </w:r>
      <w:r>
        <w:rPr>
          <w:sz w:val="32"/>
          <w:szCs w:val="32"/>
        </w:rPr>
        <w:tab/>
      </w:r>
      <w:r>
        <w:rPr>
          <w:sz w:val="32"/>
          <w:szCs w:val="32"/>
        </w:rPr>
        <w:tab/>
        <w:t xml:space="preserve">  65+</w:t>
      </w:r>
      <w:r>
        <w:rPr>
          <w:sz w:val="32"/>
          <w:szCs w:val="32"/>
        </w:rPr>
        <w:tab/>
        <w:t>Prefer not to say</w:t>
      </w:r>
    </w:p>
    <w:p w14:paraId="3766999F" w14:textId="3C2688C6" w:rsidR="008D4066" w:rsidRDefault="00736C2B" w:rsidP="00D644A3">
      <w:pPr>
        <w:pStyle w:val="Heading2"/>
        <w:ind w:left="142"/>
      </w:pPr>
      <w:r>
        <w:t>4</w:t>
      </w:r>
      <w:r w:rsidR="00CD50F8">
        <w:t xml:space="preserve">.  </w:t>
      </w:r>
      <w:r w:rsidR="008D4066">
        <w:t xml:space="preserve">Do you consider yourself to </w:t>
      </w:r>
      <w:r>
        <w:t>have a disability</w:t>
      </w:r>
      <w:r w:rsidR="00307278">
        <w:t xml:space="preserve">? </w:t>
      </w:r>
    </w:p>
    <w:p w14:paraId="7620406D" w14:textId="77777777" w:rsidR="008D4066" w:rsidRDefault="008D4066" w:rsidP="00307278">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firstLine="142"/>
        <w:rPr>
          <w:sz w:val="32"/>
          <w:szCs w:val="32"/>
        </w:rPr>
      </w:pPr>
      <w:r w:rsidRPr="003577BA">
        <w:rPr>
          <w:sz w:val="32"/>
          <w:szCs w:val="32"/>
        </w:rPr>
        <w:t xml:space="preserve">Yes </w:t>
      </w:r>
    </w:p>
    <w:p w14:paraId="4E5491C1" w14:textId="77777777" w:rsidR="008D4066" w:rsidRDefault="008D4066" w:rsidP="00307278">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firstLine="142"/>
        <w:rPr>
          <w:sz w:val="32"/>
          <w:szCs w:val="32"/>
        </w:rPr>
      </w:pPr>
      <w:r>
        <w:rPr>
          <w:sz w:val="32"/>
          <w:szCs w:val="32"/>
        </w:rPr>
        <w:t>No</w:t>
      </w:r>
    </w:p>
    <w:p w14:paraId="1D687235" w14:textId="77777777" w:rsidR="008D4066" w:rsidRDefault="008D4066" w:rsidP="00307278">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firstLine="142"/>
        <w:rPr>
          <w:sz w:val="32"/>
          <w:szCs w:val="32"/>
        </w:rPr>
      </w:pPr>
      <w:r>
        <w:rPr>
          <w:sz w:val="32"/>
          <w:szCs w:val="32"/>
        </w:rPr>
        <w:t>I would prefer not to say</w:t>
      </w:r>
    </w:p>
    <w:p w14:paraId="4AF20D9B" w14:textId="77777777" w:rsidR="00307278" w:rsidRPr="00307278" w:rsidRDefault="00307278" w:rsidP="00D644A3">
      <w:pPr>
        <w:tabs>
          <w:tab w:val="left" w:pos="720"/>
          <w:tab w:val="left" w:pos="1440"/>
          <w:tab w:val="left" w:pos="2160"/>
          <w:tab w:val="left" w:pos="2880"/>
          <w:tab w:val="left" w:pos="4680"/>
          <w:tab w:val="left" w:pos="5400"/>
          <w:tab w:val="right" w:pos="9000"/>
        </w:tabs>
        <w:spacing w:line="240" w:lineRule="atLeast"/>
        <w:ind w:left="142"/>
        <w:rPr>
          <w:sz w:val="32"/>
          <w:szCs w:val="32"/>
        </w:rPr>
      </w:pPr>
      <w:r w:rsidRPr="00307278">
        <w:rPr>
          <w:sz w:val="32"/>
          <w:szCs w:val="32"/>
        </w:rPr>
        <w:t>Section 6(1) of the Equality Act 2010 states that a person has a disability if: That person has a physical or mental impairment</w:t>
      </w:r>
      <w:r>
        <w:rPr>
          <w:sz w:val="32"/>
          <w:szCs w:val="32"/>
        </w:rPr>
        <w:t>,</w:t>
      </w:r>
      <w:r w:rsidRPr="00307278">
        <w:rPr>
          <w:sz w:val="32"/>
          <w:szCs w:val="32"/>
        </w:rPr>
        <w:t xml:space="preserve"> and The impairment has a substantial and long-term adverse effect on that person’s ability to carry out normal day-to-day activities.</w:t>
      </w:r>
    </w:p>
    <w:p w14:paraId="0D52F3D6" w14:textId="6E766B10" w:rsidR="00600D48" w:rsidRDefault="008D4066" w:rsidP="00736C2B">
      <w:pPr>
        <w:ind w:left="142"/>
      </w:pPr>
      <w:r>
        <w:rPr>
          <w:sz w:val="32"/>
          <w:szCs w:val="32"/>
        </w:rPr>
        <w:t>The information in this form is for monitoring purposes only.  If you need a reasonable adjustment to allow you to participate effectively in the recruitment process then please contact the Commission to discuss.</w:t>
      </w:r>
    </w:p>
    <w:p w14:paraId="42610087" w14:textId="33FC50A2" w:rsidR="008D4066" w:rsidRDefault="00736C2B" w:rsidP="00D644A3">
      <w:pPr>
        <w:pStyle w:val="Heading2"/>
        <w:ind w:left="142"/>
      </w:pPr>
      <w:r>
        <w:t>5</w:t>
      </w:r>
      <w:r w:rsidR="00CD50F8">
        <w:t xml:space="preserve">. </w:t>
      </w:r>
      <w:r w:rsidR="008D4066">
        <w:t>What do you consider your sexual orientation to be?</w:t>
      </w:r>
    </w:p>
    <w:p w14:paraId="1E5E2631" w14:textId="77777777" w:rsidR="008D4066" w:rsidRDefault="008D4066" w:rsidP="00D644A3">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left="142" w:firstLine="0"/>
        <w:rPr>
          <w:sz w:val="32"/>
          <w:szCs w:val="32"/>
        </w:rPr>
      </w:pPr>
      <w:r>
        <w:rPr>
          <w:sz w:val="32"/>
          <w:szCs w:val="32"/>
        </w:rPr>
        <w:t>Heterosexual</w:t>
      </w:r>
      <w:r>
        <w:rPr>
          <w:sz w:val="32"/>
          <w:szCs w:val="32"/>
        </w:rPr>
        <w:tab/>
      </w:r>
      <w:r w:rsidRPr="003577BA">
        <w:rPr>
          <w:sz w:val="32"/>
          <w:szCs w:val="32"/>
        </w:rPr>
        <w:t xml:space="preserve"> </w:t>
      </w:r>
    </w:p>
    <w:p w14:paraId="1CEBF5E7" w14:textId="77777777" w:rsidR="008D4066" w:rsidRDefault="008D4066" w:rsidP="00D644A3">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left="142" w:firstLine="0"/>
        <w:rPr>
          <w:sz w:val="32"/>
          <w:szCs w:val="32"/>
        </w:rPr>
      </w:pPr>
      <w:r>
        <w:rPr>
          <w:sz w:val="32"/>
          <w:szCs w:val="32"/>
        </w:rPr>
        <w:t>Gay</w:t>
      </w:r>
    </w:p>
    <w:p w14:paraId="23455910" w14:textId="77777777" w:rsidR="008D4066" w:rsidRDefault="008D4066" w:rsidP="00D644A3">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left="142" w:firstLine="0"/>
        <w:rPr>
          <w:sz w:val="32"/>
          <w:szCs w:val="32"/>
        </w:rPr>
      </w:pPr>
      <w:r>
        <w:rPr>
          <w:sz w:val="32"/>
          <w:szCs w:val="32"/>
        </w:rPr>
        <w:t>Lesbian</w:t>
      </w:r>
    </w:p>
    <w:p w14:paraId="367692DB" w14:textId="77777777" w:rsidR="008D4066" w:rsidRDefault="008D4066" w:rsidP="00D644A3">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left="142" w:firstLine="0"/>
        <w:rPr>
          <w:sz w:val="32"/>
          <w:szCs w:val="32"/>
        </w:rPr>
      </w:pPr>
      <w:r>
        <w:rPr>
          <w:sz w:val="32"/>
          <w:szCs w:val="32"/>
        </w:rPr>
        <w:t>Bisexual</w:t>
      </w:r>
    </w:p>
    <w:p w14:paraId="7DEC9F71" w14:textId="77777777" w:rsidR="008D4066" w:rsidRDefault="008D4066" w:rsidP="00D644A3">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left="142" w:firstLine="0"/>
        <w:rPr>
          <w:sz w:val="32"/>
          <w:szCs w:val="32"/>
        </w:rPr>
      </w:pPr>
      <w:r>
        <w:rPr>
          <w:sz w:val="32"/>
          <w:szCs w:val="32"/>
        </w:rPr>
        <w:t>Other</w:t>
      </w:r>
    </w:p>
    <w:p w14:paraId="79ADA19E" w14:textId="77777777" w:rsidR="00307278" w:rsidRDefault="00307278" w:rsidP="00D644A3">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left="142" w:firstLine="0"/>
        <w:rPr>
          <w:sz w:val="32"/>
          <w:szCs w:val="32"/>
        </w:rPr>
      </w:pPr>
      <w:r>
        <w:rPr>
          <w:sz w:val="32"/>
          <w:szCs w:val="32"/>
        </w:rPr>
        <w:t>I prefer to use my own term (please specify) …...………….</w:t>
      </w:r>
    </w:p>
    <w:p w14:paraId="151E1613" w14:textId="77957FD0" w:rsidR="008D4066" w:rsidRDefault="0059201B" w:rsidP="00D644A3">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left="142" w:firstLine="0"/>
        <w:rPr>
          <w:sz w:val="32"/>
          <w:szCs w:val="32"/>
        </w:rPr>
      </w:pPr>
      <w:r>
        <w:rPr>
          <w:sz w:val="32"/>
          <w:szCs w:val="32"/>
        </w:rPr>
        <w:t>P</w:t>
      </w:r>
      <w:r w:rsidR="008D4066">
        <w:rPr>
          <w:sz w:val="32"/>
          <w:szCs w:val="32"/>
        </w:rPr>
        <w:t>refer not to say</w:t>
      </w:r>
    </w:p>
    <w:p w14:paraId="3E418B21" w14:textId="17F4B405" w:rsidR="008D4066" w:rsidRDefault="00C56F2C" w:rsidP="00D644A3">
      <w:pPr>
        <w:pStyle w:val="Heading2"/>
        <w:ind w:left="142"/>
      </w:pPr>
      <w:r>
        <w:lastRenderedPageBreak/>
        <w:t>6</w:t>
      </w:r>
      <w:r w:rsidR="00CD50F8">
        <w:t xml:space="preserve">. </w:t>
      </w:r>
      <w:r w:rsidR="002360EE">
        <w:t>What is your ethnic group</w:t>
      </w:r>
      <w:r w:rsidR="008D4066">
        <w:t>?</w:t>
      </w:r>
    </w:p>
    <w:p w14:paraId="73833B9D" w14:textId="77777777" w:rsidR="00CD50F8" w:rsidRDefault="00CD50F8" w:rsidP="00307278">
      <w:pPr>
        <w:pStyle w:val="ListParagraph"/>
        <w:numPr>
          <w:ilvl w:val="0"/>
          <w:numId w:val="34"/>
        </w:numPr>
        <w:tabs>
          <w:tab w:val="left" w:pos="709"/>
          <w:tab w:val="left" w:pos="1440"/>
          <w:tab w:val="left" w:pos="2160"/>
          <w:tab w:val="left" w:pos="2880"/>
          <w:tab w:val="left" w:pos="4680"/>
          <w:tab w:val="left" w:pos="5400"/>
          <w:tab w:val="right" w:pos="9000"/>
        </w:tabs>
        <w:spacing w:line="276" w:lineRule="auto"/>
        <w:ind w:left="709" w:hanging="567"/>
        <w:rPr>
          <w:sz w:val="32"/>
          <w:szCs w:val="32"/>
        </w:rPr>
      </w:pPr>
      <w:r>
        <w:rPr>
          <w:sz w:val="32"/>
          <w:szCs w:val="32"/>
        </w:rPr>
        <w:t>I would prefer not to say</w:t>
      </w:r>
    </w:p>
    <w:p w14:paraId="0C92F2F2" w14:textId="77777777" w:rsidR="00600D48" w:rsidRDefault="00600D48" w:rsidP="00307278">
      <w:pPr>
        <w:pStyle w:val="ListParagraph"/>
        <w:spacing w:line="276" w:lineRule="auto"/>
        <w:rPr>
          <w:b/>
          <w:sz w:val="32"/>
          <w:szCs w:val="32"/>
        </w:rPr>
      </w:pPr>
    </w:p>
    <w:p w14:paraId="7C7ED998" w14:textId="77777777" w:rsidR="008D4066" w:rsidRPr="009A2C6F" w:rsidRDefault="008D4066" w:rsidP="00307278">
      <w:pPr>
        <w:pStyle w:val="ListParagraph"/>
        <w:spacing w:line="276" w:lineRule="auto"/>
        <w:rPr>
          <w:b/>
          <w:sz w:val="32"/>
          <w:szCs w:val="32"/>
        </w:rPr>
      </w:pPr>
      <w:r w:rsidRPr="009A2C6F">
        <w:rPr>
          <w:b/>
          <w:sz w:val="32"/>
          <w:szCs w:val="32"/>
        </w:rPr>
        <w:t>White</w:t>
      </w:r>
    </w:p>
    <w:p w14:paraId="296E9874" w14:textId="77777777" w:rsidR="008D4066" w:rsidRPr="009A2C6F" w:rsidRDefault="008D4066" w:rsidP="00307278">
      <w:pPr>
        <w:pStyle w:val="ListParagraph"/>
        <w:numPr>
          <w:ilvl w:val="0"/>
          <w:numId w:val="34"/>
        </w:numPr>
        <w:tabs>
          <w:tab w:val="left" w:pos="709"/>
          <w:tab w:val="left" w:pos="1440"/>
          <w:tab w:val="left" w:pos="2160"/>
          <w:tab w:val="left" w:pos="2880"/>
          <w:tab w:val="left" w:pos="4680"/>
          <w:tab w:val="left" w:pos="5400"/>
          <w:tab w:val="right" w:pos="9000"/>
        </w:tabs>
        <w:spacing w:line="276" w:lineRule="auto"/>
        <w:ind w:left="709" w:hanging="567"/>
        <w:rPr>
          <w:sz w:val="32"/>
          <w:szCs w:val="32"/>
        </w:rPr>
      </w:pPr>
      <w:r w:rsidRPr="009A2C6F">
        <w:rPr>
          <w:sz w:val="32"/>
          <w:szCs w:val="32"/>
        </w:rPr>
        <w:t>Scottish</w:t>
      </w:r>
    </w:p>
    <w:p w14:paraId="12DB53EA" w14:textId="77777777" w:rsidR="008D4066" w:rsidRPr="009A2C6F" w:rsidRDefault="00307278" w:rsidP="00307278">
      <w:pPr>
        <w:pStyle w:val="ListParagraph"/>
        <w:numPr>
          <w:ilvl w:val="0"/>
          <w:numId w:val="34"/>
        </w:numPr>
        <w:tabs>
          <w:tab w:val="left" w:pos="709"/>
          <w:tab w:val="left" w:pos="1440"/>
          <w:tab w:val="left" w:pos="2160"/>
          <w:tab w:val="left" w:pos="2880"/>
          <w:tab w:val="left" w:pos="4680"/>
          <w:tab w:val="left" w:pos="5400"/>
          <w:tab w:val="right" w:pos="9000"/>
        </w:tabs>
        <w:spacing w:line="276" w:lineRule="auto"/>
        <w:ind w:hanging="578"/>
        <w:rPr>
          <w:sz w:val="32"/>
          <w:szCs w:val="32"/>
        </w:rPr>
      </w:pPr>
      <w:r>
        <w:rPr>
          <w:sz w:val="32"/>
          <w:szCs w:val="32"/>
        </w:rPr>
        <w:t>Other British</w:t>
      </w:r>
    </w:p>
    <w:p w14:paraId="7F5D80B8" w14:textId="138EFCA4" w:rsidR="00307278" w:rsidRPr="00C56F2C" w:rsidRDefault="008D4066" w:rsidP="00C56F2C">
      <w:pPr>
        <w:pStyle w:val="ListParagraph"/>
        <w:numPr>
          <w:ilvl w:val="0"/>
          <w:numId w:val="34"/>
        </w:numPr>
        <w:tabs>
          <w:tab w:val="left" w:pos="720"/>
          <w:tab w:val="left" w:pos="1440"/>
          <w:tab w:val="left" w:pos="2160"/>
          <w:tab w:val="left" w:pos="2880"/>
          <w:tab w:val="left" w:pos="4680"/>
          <w:tab w:val="left" w:pos="5400"/>
          <w:tab w:val="right" w:pos="9000"/>
        </w:tabs>
        <w:spacing w:line="276" w:lineRule="auto"/>
        <w:ind w:hanging="578"/>
        <w:rPr>
          <w:sz w:val="32"/>
          <w:szCs w:val="32"/>
        </w:rPr>
      </w:pPr>
      <w:r w:rsidRPr="009A2C6F">
        <w:rPr>
          <w:sz w:val="32"/>
          <w:szCs w:val="32"/>
        </w:rPr>
        <w:t>Irish</w:t>
      </w:r>
    </w:p>
    <w:p w14:paraId="412000B0" w14:textId="77777777" w:rsidR="008D4066" w:rsidRPr="008D4066" w:rsidRDefault="008D4066" w:rsidP="00307278">
      <w:pPr>
        <w:pStyle w:val="ListParagraph"/>
        <w:numPr>
          <w:ilvl w:val="0"/>
          <w:numId w:val="34"/>
        </w:numPr>
        <w:tabs>
          <w:tab w:val="left" w:pos="720"/>
          <w:tab w:val="left" w:pos="1440"/>
          <w:tab w:val="left" w:pos="2160"/>
          <w:tab w:val="left" w:pos="2880"/>
          <w:tab w:val="left" w:pos="4680"/>
          <w:tab w:val="left" w:pos="5400"/>
          <w:tab w:val="right" w:pos="9000"/>
        </w:tabs>
        <w:spacing w:line="276" w:lineRule="auto"/>
        <w:ind w:hanging="578"/>
        <w:rPr>
          <w:b/>
          <w:sz w:val="32"/>
          <w:szCs w:val="32"/>
        </w:rPr>
      </w:pPr>
      <w:r w:rsidRPr="008D4066">
        <w:rPr>
          <w:sz w:val="32"/>
          <w:szCs w:val="32"/>
        </w:rPr>
        <w:t xml:space="preserve">Other White </w:t>
      </w:r>
      <w:r w:rsidR="00307278">
        <w:rPr>
          <w:sz w:val="32"/>
          <w:szCs w:val="32"/>
        </w:rPr>
        <w:t>ethnic group</w:t>
      </w:r>
      <w:r w:rsidRPr="008D4066">
        <w:rPr>
          <w:sz w:val="32"/>
          <w:szCs w:val="32"/>
        </w:rPr>
        <w:t xml:space="preserve"> </w:t>
      </w:r>
      <w:r w:rsidR="00307278">
        <w:rPr>
          <w:sz w:val="32"/>
          <w:szCs w:val="32"/>
        </w:rPr>
        <w:t>(please specify) ….…………</w:t>
      </w:r>
      <w:r w:rsidRPr="008D4066">
        <w:rPr>
          <w:sz w:val="32"/>
          <w:szCs w:val="32"/>
        </w:rPr>
        <w:t xml:space="preserve"> </w:t>
      </w:r>
    </w:p>
    <w:p w14:paraId="03C744DF" w14:textId="77777777" w:rsidR="008D4066" w:rsidRPr="008D4066" w:rsidRDefault="008D4066" w:rsidP="00307278">
      <w:pPr>
        <w:pStyle w:val="ListParagraph"/>
        <w:tabs>
          <w:tab w:val="left" w:pos="720"/>
          <w:tab w:val="left" w:pos="1440"/>
          <w:tab w:val="left" w:pos="2160"/>
          <w:tab w:val="left" w:pos="2880"/>
          <w:tab w:val="left" w:pos="4680"/>
          <w:tab w:val="left" w:pos="5400"/>
          <w:tab w:val="right" w:pos="9000"/>
        </w:tabs>
        <w:spacing w:line="276" w:lineRule="auto"/>
        <w:rPr>
          <w:b/>
          <w:sz w:val="32"/>
          <w:szCs w:val="32"/>
        </w:rPr>
      </w:pPr>
    </w:p>
    <w:p w14:paraId="0EA9C5D4" w14:textId="77777777" w:rsidR="00307278" w:rsidRPr="00852A80" w:rsidRDefault="00307278" w:rsidP="00307278">
      <w:pPr>
        <w:pStyle w:val="ListParagraph"/>
        <w:spacing w:line="276" w:lineRule="auto"/>
        <w:rPr>
          <w:b/>
          <w:sz w:val="32"/>
          <w:szCs w:val="32"/>
        </w:rPr>
      </w:pPr>
      <w:r w:rsidRPr="00852A80">
        <w:rPr>
          <w:b/>
          <w:sz w:val="32"/>
          <w:szCs w:val="32"/>
        </w:rPr>
        <w:t>Mixed or Multiple Ethnic Group</w:t>
      </w:r>
    </w:p>
    <w:p w14:paraId="22170CF1" w14:textId="77777777" w:rsidR="00307278" w:rsidRPr="00852A80" w:rsidRDefault="00307278" w:rsidP="00307278">
      <w:pPr>
        <w:pStyle w:val="ListParagraph"/>
        <w:numPr>
          <w:ilvl w:val="0"/>
          <w:numId w:val="35"/>
        </w:numPr>
        <w:tabs>
          <w:tab w:val="left" w:pos="720"/>
          <w:tab w:val="left" w:pos="1440"/>
          <w:tab w:val="left" w:pos="2160"/>
          <w:tab w:val="left" w:pos="2880"/>
          <w:tab w:val="left" w:pos="4680"/>
          <w:tab w:val="left" w:pos="5400"/>
          <w:tab w:val="right" w:pos="9000"/>
        </w:tabs>
        <w:spacing w:line="276" w:lineRule="auto"/>
        <w:rPr>
          <w:b/>
          <w:sz w:val="32"/>
          <w:szCs w:val="32"/>
        </w:rPr>
      </w:pPr>
      <w:r>
        <w:rPr>
          <w:sz w:val="32"/>
          <w:szCs w:val="32"/>
        </w:rPr>
        <w:tab/>
        <w:t xml:space="preserve">Any Mixed or Multiple ethnic groups (please </w:t>
      </w:r>
      <w:r>
        <w:rPr>
          <w:sz w:val="32"/>
          <w:szCs w:val="32"/>
        </w:rPr>
        <w:tab/>
        <w:t>specify)……………</w:t>
      </w:r>
    </w:p>
    <w:p w14:paraId="6958327E" w14:textId="77777777" w:rsidR="00307278" w:rsidRDefault="00307278" w:rsidP="00307278">
      <w:pPr>
        <w:pStyle w:val="ListParagraph"/>
        <w:spacing w:line="276" w:lineRule="auto"/>
        <w:rPr>
          <w:b/>
          <w:sz w:val="32"/>
          <w:szCs w:val="32"/>
        </w:rPr>
      </w:pPr>
    </w:p>
    <w:p w14:paraId="77960DC5" w14:textId="77777777" w:rsidR="00307278" w:rsidRPr="00852A80" w:rsidRDefault="00307278" w:rsidP="00307278">
      <w:pPr>
        <w:pStyle w:val="ListParagraph"/>
        <w:rPr>
          <w:b/>
          <w:sz w:val="32"/>
          <w:szCs w:val="32"/>
        </w:rPr>
      </w:pPr>
      <w:r w:rsidRPr="00852A80">
        <w:rPr>
          <w:b/>
          <w:sz w:val="32"/>
          <w:szCs w:val="32"/>
        </w:rPr>
        <w:t>Asian</w:t>
      </w:r>
      <w:r>
        <w:rPr>
          <w:b/>
          <w:sz w:val="32"/>
          <w:szCs w:val="32"/>
        </w:rPr>
        <w:t>, Asian Scottish or Asian British</w:t>
      </w:r>
    </w:p>
    <w:p w14:paraId="529B4463" w14:textId="77777777" w:rsidR="00307278" w:rsidRPr="00852A80" w:rsidRDefault="00307278" w:rsidP="00307278">
      <w:pPr>
        <w:pStyle w:val="ListParagraph"/>
        <w:numPr>
          <w:ilvl w:val="0"/>
          <w:numId w:val="36"/>
        </w:numPr>
        <w:tabs>
          <w:tab w:val="left" w:pos="720"/>
          <w:tab w:val="left" w:pos="1440"/>
          <w:tab w:val="left" w:pos="2160"/>
          <w:tab w:val="left" w:pos="2880"/>
          <w:tab w:val="left" w:pos="4680"/>
          <w:tab w:val="left" w:pos="5400"/>
          <w:tab w:val="right" w:pos="9000"/>
        </w:tabs>
        <w:spacing w:line="240" w:lineRule="atLeast"/>
        <w:rPr>
          <w:sz w:val="32"/>
          <w:szCs w:val="32"/>
        </w:rPr>
      </w:pPr>
      <w:r>
        <w:rPr>
          <w:sz w:val="32"/>
          <w:szCs w:val="32"/>
        </w:rPr>
        <w:tab/>
        <w:t>Pakistani, Pakistani Scottish or Pakistani British</w:t>
      </w:r>
    </w:p>
    <w:p w14:paraId="299B73B1" w14:textId="77777777" w:rsidR="00307278" w:rsidRPr="00852A80" w:rsidRDefault="00307278" w:rsidP="00307278">
      <w:pPr>
        <w:pStyle w:val="ListParagraph"/>
        <w:numPr>
          <w:ilvl w:val="0"/>
          <w:numId w:val="36"/>
        </w:numPr>
        <w:tabs>
          <w:tab w:val="left" w:pos="720"/>
          <w:tab w:val="left" w:pos="1440"/>
          <w:tab w:val="left" w:pos="2160"/>
          <w:tab w:val="left" w:pos="2880"/>
          <w:tab w:val="left" w:pos="4680"/>
          <w:tab w:val="left" w:pos="5400"/>
          <w:tab w:val="right" w:pos="9000"/>
        </w:tabs>
        <w:spacing w:line="240" w:lineRule="atLeast"/>
        <w:rPr>
          <w:sz w:val="32"/>
          <w:szCs w:val="32"/>
        </w:rPr>
      </w:pPr>
      <w:r>
        <w:rPr>
          <w:sz w:val="32"/>
          <w:szCs w:val="32"/>
        </w:rPr>
        <w:tab/>
        <w:t>Indian, Indian Scottish or Indian British</w:t>
      </w:r>
    </w:p>
    <w:p w14:paraId="4BB20C17" w14:textId="77777777" w:rsidR="00307278" w:rsidRPr="00852A80" w:rsidRDefault="00307278" w:rsidP="00307278">
      <w:pPr>
        <w:pStyle w:val="ListParagraph"/>
        <w:numPr>
          <w:ilvl w:val="0"/>
          <w:numId w:val="36"/>
        </w:numPr>
        <w:tabs>
          <w:tab w:val="left" w:pos="720"/>
          <w:tab w:val="left" w:pos="1440"/>
          <w:tab w:val="left" w:pos="2160"/>
          <w:tab w:val="left" w:pos="2880"/>
          <w:tab w:val="left" w:pos="4680"/>
          <w:tab w:val="left" w:pos="5400"/>
          <w:tab w:val="right" w:pos="9000"/>
        </w:tabs>
        <w:spacing w:line="240" w:lineRule="atLeast"/>
        <w:rPr>
          <w:sz w:val="32"/>
          <w:szCs w:val="32"/>
        </w:rPr>
      </w:pPr>
      <w:r>
        <w:rPr>
          <w:sz w:val="32"/>
          <w:szCs w:val="32"/>
        </w:rPr>
        <w:tab/>
        <w:t>Bangladeshi, Bangladeshi Scottish or Bangladeshi British</w:t>
      </w:r>
    </w:p>
    <w:p w14:paraId="0886B071" w14:textId="77777777" w:rsidR="00307278" w:rsidRPr="00852A80" w:rsidRDefault="00307278" w:rsidP="00307278">
      <w:pPr>
        <w:pStyle w:val="ListParagraph"/>
        <w:numPr>
          <w:ilvl w:val="0"/>
          <w:numId w:val="36"/>
        </w:numPr>
        <w:tabs>
          <w:tab w:val="left" w:pos="720"/>
          <w:tab w:val="left" w:pos="1440"/>
          <w:tab w:val="left" w:pos="2160"/>
          <w:tab w:val="left" w:pos="2880"/>
          <w:tab w:val="left" w:pos="4680"/>
          <w:tab w:val="left" w:pos="5400"/>
          <w:tab w:val="right" w:pos="9000"/>
        </w:tabs>
        <w:spacing w:line="240" w:lineRule="atLeast"/>
        <w:rPr>
          <w:sz w:val="32"/>
          <w:szCs w:val="32"/>
        </w:rPr>
      </w:pPr>
      <w:r>
        <w:rPr>
          <w:sz w:val="32"/>
          <w:szCs w:val="32"/>
        </w:rPr>
        <w:tab/>
        <w:t>Chinese, Chinese Scottish or Chinese British</w:t>
      </w:r>
    </w:p>
    <w:p w14:paraId="322B899C" w14:textId="77777777" w:rsidR="00307278" w:rsidRPr="00852A80" w:rsidRDefault="00307278" w:rsidP="00307278">
      <w:pPr>
        <w:pStyle w:val="ListParagraph"/>
        <w:numPr>
          <w:ilvl w:val="0"/>
          <w:numId w:val="36"/>
        </w:numPr>
        <w:tabs>
          <w:tab w:val="left" w:pos="720"/>
          <w:tab w:val="left" w:pos="1440"/>
          <w:tab w:val="left" w:pos="2160"/>
          <w:tab w:val="left" w:pos="2880"/>
          <w:tab w:val="left" w:pos="4680"/>
          <w:tab w:val="left" w:pos="5400"/>
          <w:tab w:val="right" w:pos="9000"/>
        </w:tabs>
        <w:spacing w:line="240" w:lineRule="atLeast"/>
        <w:rPr>
          <w:sz w:val="32"/>
          <w:szCs w:val="32"/>
        </w:rPr>
      </w:pPr>
      <w:r>
        <w:rPr>
          <w:sz w:val="32"/>
          <w:szCs w:val="32"/>
        </w:rPr>
        <w:tab/>
        <w:t>Other Asian background (please specify) .………………….</w:t>
      </w:r>
    </w:p>
    <w:p w14:paraId="4B4B061B" w14:textId="77777777" w:rsidR="00307278" w:rsidRDefault="00307278" w:rsidP="00307278">
      <w:pPr>
        <w:pStyle w:val="ListParagraph"/>
        <w:spacing w:line="276" w:lineRule="auto"/>
        <w:rPr>
          <w:b/>
          <w:sz w:val="32"/>
          <w:szCs w:val="32"/>
        </w:rPr>
      </w:pPr>
    </w:p>
    <w:p w14:paraId="4112DA94" w14:textId="77777777" w:rsidR="00C5136B" w:rsidRPr="00852A80" w:rsidRDefault="00C5136B" w:rsidP="00C5136B">
      <w:pPr>
        <w:pStyle w:val="ListParagraph"/>
        <w:spacing w:line="276" w:lineRule="auto"/>
        <w:rPr>
          <w:b/>
          <w:sz w:val="32"/>
          <w:szCs w:val="32"/>
        </w:rPr>
      </w:pPr>
      <w:r>
        <w:rPr>
          <w:b/>
          <w:sz w:val="32"/>
          <w:szCs w:val="32"/>
        </w:rPr>
        <w:t>African</w:t>
      </w:r>
    </w:p>
    <w:p w14:paraId="0B58350A" w14:textId="77777777" w:rsidR="00C5136B" w:rsidRDefault="00C5136B" w:rsidP="00C5136B">
      <w:pPr>
        <w:pStyle w:val="ListParagraph"/>
        <w:numPr>
          <w:ilvl w:val="0"/>
          <w:numId w:val="35"/>
        </w:numPr>
        <w:tabs>
          <w:tab w:val="left" w:pos="720"/>
          <w:tab w:val="left" w:pos="1440"/>
          <w:tab w:val="left" w:pos="2160"/>
          <w:tab w:val="left" w:pos="2880"/>
          <w:tab w:val="left" w:pos="4680"/>
          <w:tab w:val="left" w:pos="5400"/>
          <w:tab w:val="right" w:pos="9000"/>
        </w:tabs>
        <w:spacing w:line="276" w:lineRule="auto"/>
        <w:rPr>
          <w:sz w:val="32"/>
          <w:szCs w:val="32"/>
        </w:rPr>
      </w:pPr>
      <w:r>
        <w:rPr>
          <w:sz w:val="32"/>
          <w:szCs w:val="32"/>
        </w:rPr>
        <w:tab/>
        <w:t>African, African Scottish or African British</w:t>
      </w:r>
    </w:p>
    <w:p w14:paraId="51F768DE" w14:textId="77777777" w:rsidR="00C5136B" w:rsidRPr="00852A80" w:rsidRDefault="00C5136B" w:rsidP="00C5136B">
      <w:pPr>
        <w:pStyle w:val="ListParagraph"/>
        <w:numPr>
          <w:ilvl w:val="0"/>
          <w:numId w:val="35"/>
        </w:numPr>
        <w:tabs>
          <w:tab w:val="left" w:pos="720"/>
          <w:tab w:val="left" w:pos="1440"/>
          <w:tab w:val="left" w:pos="2160"/>
          <w:tab w:val="left" w:pos="2880"/>
          <w:tab w:val="left" w:pos="4680"/>
          <w:tab w:val="left" w:pos="5400"/>
          <w:tab w:val="right" w:pos="9000"/>
        </w:tabs>
        <w:spacing w:line="276" w:lineRule="auto"/>
        <w:rPr>
          <w:sz w:val="32"/>
          <w:szCs w:val="32"/>
        </w:rPr>
      </w:pPr>
      <w:r>
        <w:rPr>
          <w:sz w:val="32"/>
          <w:szCs w:val="32"/>
        </w:rPr>
        <w:tab/>
        <w:t>Any other African (please specify)……………….</w:t>
      </w:r>
    </w:p>
    <w:p w14:paraId="1B7EFB3F" w14:textId="77777777" w:rsidR="00C5136B" w:rsidRDefault="00C5136B" w:rsidP="00C5136B">
      <w:pPr>
        <w:pStyle w:val="ListParagraph"/>
        <w:spacing w:line="276" w:lineRule="auto"/>
        <w:rPr>
          <w:sz w:val="32"/>
          <w:szCs w:val="32"/>
        </w:rPr>
      </w:pPr>
    </w:p>
    <w:p w14:paraId="71795742" w14:textId="77777777" w:rsidR="00C5136B" w:rsidRPr="00852A80" w:rsidRDefault="00C5136B" w:rsidP="00C5136B">
      <w:pPr>
        <w:pStyle w:val="ListParagraph"/>
        <w:spacing w:line="276" w:lineRule="auto"/>
        <w:rPr>
          <w:b/>
          <w:sz w:val="32"/>
          <w:szCs w:val="32"/>
        </w:rPr>
      </w:pPr>
      <w:r>
        <w:rPr>
          <w:b/>
          <w:sz w:val="32"/>
          <w:szCs w:val="32"/>
        </w:rPr>
        <w:t>Caribbean or Black</w:t>
      </w:r>
    </w:p>
    <w:p w14:paraId="571561BB" w14:textId="77777777" w:rsidR="00C5136B" w:rsidRDefault="00C5136B" w:rsidP="00C5136B">
      <w:pPr>
        <w:pStyle w:val="ListParagraph"/>
        <w:numPr>
          <w:ilvl w:val="0"/>
          <w:numId w:val="35"/>
        </w:numPr>
        <w:tabs>
          <w:tab w:val="left" w:pos="720"/>
          <w:tab w:val="left" w:pos="1440"/>
          <w:tab w:val="left" w:pos="2160"/>
          <w:tab w:val="left" w:pos="2880"/>
          <w:tab w:val="left" w:pos="4680"/>
          <w:tab w:val="left" w:pos="5400"/>
          <w:tab w:val="right" w:pos="9000"/>
        </w:tabs>
        <w:spacing w:line="276" w:lineRule="auto"/>
        <w:rPr>
          <w:sz w:val="32"/>
          <w:szCs w:val="32"/>
        </w:rPr>
      </w:pPr>
      <w:r>
        <w:rPr>
          <w:sz w:val="32"/>
          <w:szCs w:val="32"/>
        </w:rPr>
        <w:tab/>
        <w:t>Caribbean, Caribbean Scottish or Caribbean British</w:t>
      </w:r>
    </w:p>
    <w:p w14:paraId="6A532C5B" w14:textId="77777777" w:rsidR="00C5136B" w:rsidRDefault="00C5136B" w:rsidP="00C5136B">
      <w:pPr>
        <w:pStyle w:val="ListParagraph"/>
        <w:numPr>
          <w:ilvl w:val="0"/>
          <w:numId w:val="35"/>
        </w:numPr>
        <w:tabs>
          <w:tab w:val="left" w:pos="720"/>
          <w:tab w:val="left" w:pos="1440"/>
          <w:tab w:val="left" w:pos="2160"/>
          <w:tab w:val="left" w:pos="2880"/>
          <w:tab w:val="left" w:pos="4680"/>
          <w:tab w:val="left" w:pos="5400"/>
          <w:tab w:val="right" w:pos="9000"/>
        </w:tabs>
        <w:spacing w:line="276" w:lineRule="auto"/>
        <w:rPr>
          <w:sz w:val="32"/>
          <w:szCs w:val="32"/>
        </w:rPr>
      </w:pPr>
      <w:r>
        <w:rPr>
          <w:sz w:val="32"/>
          <w:szCs w:val="32"/>
        </w:rPr>
        <w:tab/>
        <w:t>Black, Black Scottish or Black British</w:t>
      </w:r>
    </w:p>
    <w:p w14:paraId="13D98EB4" w14:textId="77777777" w:rsidR="00C5136B" w:rsidRPr="00852A80" w:rsidRDefault="00C5136B" w:rsidP="00C5136B">
      <w:pPr>
        <w:pStyle w:val="ListParagraph"/>
        <w:numPr>
          <w:ilvl w:val="0"/>
          <w:numId w:val="35"/>
        </w:numPr>
        <w:tabs>
          <w:tab w:val="left" w:pos="720"/>
          <w:tab w:val="left" w:pos="1440"/>
          <w:tab w:val="left" w:pos="2160"/>
          <w:tab w:val="left" w:pos="2880"/>
          <w:tab w:val="left" w:pos="4680"/>
          <w:tab w:val="left" w:pos="5400"/>
          <w:tab w:val="right" w:pos="9000"/>
        </w:tabs>
        <w:spacing w:line="276" w:lineRule="auto"/>
        <w:rPr>
          <w:sz w:val="32"/>
          <w:szCs w:val="32"/>
        </w:rPr>
      </w:pPr>
      <w:r>
        <w:rPr>
          <w:sz w:val="32"/>
          <w:szCs w:val="32"/>
        </w:rPr>
        <w:tab/>
        <w:t>Any other Caribbean or Black (please specify)……………..</w:t>
      </w:r>
    </w:p>
    <w:p w14:paraId="0328935F" w14:textId="77777777" w:rsidR="00307278" w:rsidRPr="00852A80" w:rsidRDefault="00307278" w:rsidP="00307278">
      <w:pPr>
        <w:pStyle w:val="ListParagraph"/>
        <w:spacing w:line="276" w:lineRule="auto"/>
        <w:rPr>
          <w:sz w:val="32"/>
          <w:szCs w:val="32"/>
        </w:rPr>
      </w:pPr>
    </w:p>
    <w:p w14:paraId="46AA594F" w14:textId="77777777" w:rsidR="008D4066" w:rsidRDefault="008D4066" w:rsidP="00307278">
      <w:pPr>
        <w:pStyle w:val="ListParagraph"/>
        <w:spacing w:line="276" w:lineRule="auto"/>
        <w:rPr>
          <w:b/>
          <w:sz w:val="32"/>
          <w:szCs w:val="32"/>
        </w:rPr>
      </w:pPr>
      <w:r>
        <w:rPr>
          <w:b/>
          <w:sz w:val="32"/>
          <w:szCs w:val="32"/>
        </w:rPr>
        <w:t>Other Ethnic Group</w:t>
      </w:r>
    </w:p>
    <w:p w14:paraId="10311594" w14:textId="77777777" w:rsidR="008D4066" w:rsidRPr="00852A80" w:rsidRDefault="00307278" w:rsidP="00307278">
      <w:pPr>
        <w:pStyle w:val="ListParagraph"/>
        <w:numPr>
          <w:ilvl w:val="0"/>
          <w:numId w:val="36"/>
        </w:numPr>
        <w:tabs>
          <w:tab w:val="left" w:pos="720"/>
          <w:tab w:val="left" w:pos="1440"/>
          <w:tab w:val="left" w:pos="2160"/>
          <w:tab w:val="left" w:pos="2880"/>
          <w:tab w:val="left" w:pos="4680"/>
          <w:tab w:val="left" w:pos="5400"/>
          <w:tab w:val="right" w:pos="9000"/>
        </w:tabs>
        <w:spacing w:line="276" w:lineRule="auto"/>
        <w:rPr>
          <w:sz w:val="32"/>
          <w:szCs w:val="32"/>
        </w:rPr>
      </w:pPr>
      <w:r>
        <w:rPr>
          <w:sz w:val="32"/>
          <w:szCs w:val="32"/>
        </w:rPr>
        <w:tab/>
      </w:r>
      <w:r w:rsidR="008D4066">
        <w:rPr>
          <w:sz w:val="32"/>
          <w:szCs w:val="32"/>
        </w:rPr>
        <w:t>Arab</w:t>
      </w:r>
      <w:r>
        <w:rPr>
          <w:sz w:val="32"/>
          <w:szCs w:val="32"/>
        </w:rPr>
        <w:t>, Arab Scottish or Arab British</w:t>
      </w:r>
    </w:p>
    <w:p w14:paraId="46158C22" w14:textId="77777777" w:rsidR="008D4066" w:rsidRDefault="00307278" w:rsidP="00307278">
      <w:pPr>
        <w:pStyle w:val="ListParagraph"/>
        <w:numPr>
          <w:ilvl w:val="0"/>
          <w:numId w:val="36"/>
        </w:numPr>
        <w:tabs>
          <w:tab w:val="left" w:pos="720"/>
          <w:tab w:val="left" w:pos="1440"/>
          <w:tab w:val="left" w:pos="2160"/>
          <w:tab w:val="left" w:pos="2880"/>
          <w:tab w:val="left" w:pos="4680"/>
          <w:tab w:val="left" w:pos="5400"/>
          <w:tab w:val="right" w:pos="9000"/>
        </w:tabs>
        <w:spacing w:line="276" w:lineRule="auto"/>
        <w:rPr>
          <w:sz w:val="32"/>
          <w:szCs w:val="32"/>
        </w:rPr>
      </w:pPr>
      <w:r>
        <w:rPr>
          <w:sz w:val="32"/>
          <w:szCs w:val="32"/>
        </w:rPr>
        <w:tab/>
        <w:t>Any o</w:t>
      </w:r>
      <w:r w:rsidR="008D4066">
        <w:rPr>
          <w:sz w:val="32"/>
          <w:szCs w:val="32"/>
        </w:rPr>
        <w:t>the</w:t>
      </w:r>
      <w:r>
        <w:rPr>
          <w:sz w:val="32"/>
          <w:szCs w:val="32"/>
        </w:rPr>
        <w:t>r ethnic group (please specify)</w:t>
      </w:r>
      <w:r w:rsidR="008D4066">
        <w:rPr>
          <w:sz w:val="32"/>
          <w:szCs w:val="32"/>
        </w:rPr>
        <w:t>…………………….</w:t>
      </w:r>
    </w:p>
    <w:p w14:paraId="43ADC520" w14:textId="30DBB7E3" w:rsidR="008D4066" w:rsidRDefault="00C56F2C" w:rsidP="00307278">
      <w:pPr>
        <w:pStyle w:val="Heading2"/>
      </w:pPr>
      <w:r>
        <w:lastRenderedPageBreak/>
        <w:t>7</w:t>
      </w:r>
      <w:r w:rsidR="00CD50F8">
        <w:t xml:space="preserve">. </w:t>
      </w:r>
      <w:r w:rsidR="008D4066">
        <w:t xml:space="preserve">What </w:t>
      </w:r>
      <w:r w:rsidR="00307278">
        <w:t>are your religious beliefs?</w:t>
      </w:r>
    </w:p>
    <w:p w14:paraId="7C702F1E" w14:textId="77777777" w:rsidR="008D4066" w:rsidRDefault="008D4066" w:rsidP="00307278">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firstLine="142"/>
        <w:rPr>
          <w:sz w:val="32"/>
          <w:szCs w:val="32"/>
        </w:rPr>
      </w:pPr>
      <w:r>
        <w:rPr>
          <w:sz w:val="32"/>
          <w:szCs w:val="32"/>
        </w:rPr>
        <w:t>No religion or belief</w:t>
      </w:r>
      <w:r>
        <w:rPr>
          <w:sz w:val="32"/>
          <w:szCs w:val="32"/>
        </w:rPr>
        <w:tab/>
      </w:r>
      <w:r w:rsidRPr="003577BA">
        <w:rPr>
          <w:sz w:val="32"/>
          <w:szCs w:val="32"/>
        </w:rPr>
        <w:t xml:space="preserve"> </w:t>
      </w:r>
    </w:p>
    <w:p w14:paraId="76CC9193" w14:textId="77777777" w:rsidR="008D4066" w:rsidRDefault="008D4066" w:rsidP="00307278">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firstLine="142"/>
        <w:rPr>
          <w:sz w:val="32"/>
          <w:szCs w:val="32"/>
        </w:rPr>
      </w:pPr>
      <w:r>
        <w:rPr>
          <w:sz w:val="32"/>
          <w:szCs w:val="32"/>
        </w:rPr>
        <w:t>Buddhist</w:t>
      </w:r>
    </w:p>
    <w:p w14:paraId="20F9A206" w14:textId="77777777" w:rsidR="008D4066" w:rsidRDefault="008D4066" w:rsidP="00307278">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firstLine="142"/>
        <w:rPr>
          <w:sz w:val="32"/>
          <w:szCs w:val="32"/>
        </w:rPr>
      </w:pPr>
      <w:r>
        <w:rPr>
          <w:sz w:val="32"/>
          <w:szCs w:val="32"/>
        </w:rPr>
        <w:t>Christian</w:t>
      </w:r>
    </w:p>
    <w:p w14:paraId="23C99021" w14:textId="77777777" w:rsidR="008D4066" w:rsidRDefault="008D4066" w:rsidP="00307278">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firstLine="142"/>
        <w:rPr>
          <w:sz w:val="32"/>
          <w:szCs w:val="32"/>
        </w:rPr>
      </w:pPr>
      <w:r>
        <w:rPr>
          <w:sz w:val="32"/>
          <w:szCs w:val="32"/>
        </w:rPr>
        <w:t>Hindu</w:t>
      </w:r>
    </w:p>
    <w:p w14:paraId="06AB1490" w14:textId="77777777" w:rsidR="008D4066" w:rsidRDefault="008D4066" w:rsidP="00307278">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firstLine="142"/>
        <w:rPr>
          <w:sz w:val="32"/>
          <w:szCs w:val="32"/>
        </w:rPr>
      </w:pPr>
      <w:r>
        <w:rPr>
          <w:sz w:val="32"/>
          <w:szCs w:val="32"/>
        </w:rPr>
        <w:t>Jewish</w:t>
      </w:r>
    </w:p>
    <w:p w14:paraId="6C40923B" w14:textId="77777777" w:rsidR="008D4066" w:rsidRDefault="008D4066" w:rsidP="00307278">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firstLine="142"/>
        <w:rPr>
          <w:sz w:val="32"/>
          <w:szCs w:val="32"/>
        </w:rPr>
      </w:pPr>
      <w:r>
        <w:rPr>
          <w:sz w:val="32"/>
          <w:szCs w:val="32"/>
        </w:rPr>
        <w:t>Muslim</w:t>
      </w:r>
    </w:p>
    <w:p w14:paraId="0436CAF0" w14:textId="77777777" w:rsidR="008D4066" w:rsidRDefault="008D4066" w:rsidP="00307278">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firstLine="142"/>
        <w:rPr>
          <w:sz w:val="32"/>
          <w:szCs w:val="32"/>
        </w:rPr>
      </w:pPr>
      <w:r>
        <w:rPr>
          <w:sz w:val="32"/>
          <w:szCs w:val="32"/>
        </w:rPr>
        <w:t>Sikh</w:t>
      </w:r>
    </w:p>
    <w:p w14:paraId="45140313" w14:textId="77777777" w:rsidR="00307278" w:rsidRDefault="00307278" w:rsidP="00307278">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firstLine="142"/>
        <w:rPr>
          <w:sz w:val="32"/>
          <w:szCs w:val="32"/>
        </w:rPr>
      </w:pPr>
      <w:r>
        <w:rPr>
          <w:sz w:val="32"/>
          <w:szCs w:val="32"/>
        </w:rPr>
        <w:t>Other religion/belief (please specify) .……………………….</w:t>
      </w:r>
    </w:p>
    <w:p w14:paraId="1CA31DDE" w14:textId="3A2987D0" w:rsidR="008D4066" w:rsidRPr="00736C2B" w:rsidRDefault="00C5136B" w:rsidP="00736C2B">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firstLine="142"/>
        <w:rPr>
          <w:sz w:val="32"/>
          <w:szCs w:val="32"/>
        </w:rPr>
      </w:pPr>
      <w:r>
        <w:rPr>
          <w:sz w:val="32"/>
          <w:szCs w:val="32"/>
        </w:rPr>
        <w:t>P</w:t>
      </w:r>
      <w:r w:rsidR="008D4066">
        <w:rPr>
          <w:sz w:val="32"/>
          <w:szCs w:val="32"/>
        </w:rPr>
        <w:t>refer not to say</w:t>
      </w:r>
    </w:p>
    <w:p w14:paraId="38BD8D3A" w14:textId="0955322B" w:rsidR="008D4066" w:rsidRDefault="00C56F2C" w:rsidP="00307278">
      <w:pPr>
        <w:pStyle w:val="Heading2"/>
      </w:pPr>
      <w:r>
        <w:t>8</w:t>
      </w:r>
      <w:r w:rsidR="00CD50F8">
        <w:t xml:space="preserve">. </w:t>
      </w:r>
      <w:r w:rsidR="008D4066">
        <w:t>Do you have caring responsibilities?  If yes, please tick all that apply</w:t>
      </w:r>
    </w:p>
    <w:p w14:paraId="5ADFB569" w14:textId="77777777" w:rsidR="008D4066" w:rsidRDefault="008D4066" w:rsidP="00307278">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firstLine="142"/>
        <w:rPr>
          <w:sz w:val="32"/>
          <w:szCs w:val="32"/>
        </w:rPr>
      </w:pPr>
      <w:r>
        <w:rPr>
          <w:sz w:val="32"/>
          <w:szCs w:val="32"/>
        </w:rPr>
        <w:t>None</w:t>
      </w:r>
      <w:r>
        <w:rPr>
          <w:sz w:val="32"/>
          <w:szCs w:val="32"/>
        </w:rPr>
        <w:tab/>
      </w:r>
      <w:r w:rsidRPr="003577BA">
        <w:rPr>
          <w:sz w:val="32"/>
          <w:szCs w:val="32"/>
        </w:rPr>
        <w:t xml:space="preserve"> </w:t>
      </w:r>
    </w:p>
    <w:p w14:paraId="533F5C4D" w14:textId="77777777" w:rsidR="008D4066" w:rsidRDefault="008D4066" w:rsidP="00307278">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firstLine="142"/>
        <w:rPr>
          <w:sz w:val="32"/>
          <w:szCs w:val="32"/>
        </w:rPr>
      </w:pPr>
      <w:r>
        <w:rPr>
          <w:sz w:val="32"/>
          <w:szCs w:val="32"/>
        </w:rPr>
        <w:t>Primary carer of a child/children (under 18)</w:t>
      </w:r>
    </w:p>
    <w:p w14:paraId="40C4EA09" w14:textId="77777777" w:rsidR="008D4066" w:rsidRDefault="008D4066" w:rsidP="00307278">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firstLine="142"/>
        <w:rPr>
          <w:sz w:val="32"/>
          <w:szCs w:val="32"/>
        </w:rPr>
      </w:pPr>
      <w:r>
        <w:rPr>
          <w:sz w:val="32"/>
          <w:szCs w:val="32"/>
        </w:rPr>
        <w:t>Primary carer of disabled child/children</w:t>
      </w:r>
    </w:p>
    <w:p w14:paraId="5D5342F8" w14:textId="77777777" w:rsidR="008D4066" w:rsidRDefault="008D4066" w:rsidP="00307278">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firstLine="142"/>
        <w:rPr>
          <w:sz w:val="32"/>
          <w:szCs w:val="32"/>
        </w:rPr>
      </w:pPr>
      <w:r>
        <w:rPr>
          <w:sz w:val="32"/>
          <w:szCs w:val="32"/>
        </w:rPr>
        <w:t>Primary carer of disabled adult (18 and over)</w:t>
      </w:r>
    </w:p>
    <w:p w14:paraId="5E3D0CEB" w14:textId="77777777" w:rsidR="008D4066" w:rsidRDefault="008D4066" w:rsidP="00307278">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firstLine="142"/>
        <w:rPr>
          <w:sz w:val="32"/>
          <w:szCs w:val="32"/>
        </w:rPr>
      </w:pPr>
      <w:r>
        <w:rPr>
          <w:sz w:val="32"/>
          <w:szCs w:val="32"/>
        </w:rPr>
        <w:t>Primary carer of older person</w:t>
      </w:r>
      <w:r w:rsidR="00307278">
        <w:rPr>
          <w:sz w:val="32"/>
          <w:szCs w:val="32"/>
        </w:rPr>
        <w:t xml:space="preserve"> (65 and over)</w:t>
      </w:r>
    </w:p>
    <w:p w14:paraId="672571A1" w14:textId="77777777" w:rsidR="008D4066" w:rsidRDefault="008D4066" w:rsidP="00307278">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left="709" w:hanging="567"/>
        <w:rPr>
          <w:sz w:val="32"/>
          <w:szCs w:val="32"/>
        </w:rPr>
      </w:pPr>
      <w:r>
        <w:rPr>
          <w:sz w:val="32"/>
          <w:szCs w:val="32"/>
        </w:rPr>
        <w:t>Secondary carer (another person carries out the main caring role)</w:t>
      </w:r>
    </w:p>
    <w:p w14:paraId="22851AA9" w14:textId="77777777" w:rsidR="008D4066" w:rsidRDefault="008D4066" w:rsidP="00307278">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firstLine="142"/>
        <w:rPr>
          <w:sz w:val="32"/>
          <w:szCs w:val="32"/>
        </w:rPr>
      </w:pPr>
      <w:r>
        <w:rPr>
          <w:sz w:val="32"/>
          <w:szCs w:val="32"/>
        </w:rPr>
        <w:t>Other carer (please specify) …………………………….</w:t>
      </w:r>
    </w:p>
    <w:p w14:paraId="675C91D2" w14:textId="40AB33E6" w:rsidR="008D4066" w:rsidRDefault="00231168" w:rsidP="00307278">
      <w:pPr>
        <w:pStyle w:val="ListParagraph"/>
        <w:numPr>
          <w:ilvl w:val="0"/>
          <w:numId w:val="33"/>
        </w:numPr>
        <w:tabs>
          <w:tab w:val="left" w:pos="720"/>
          <w:tab w:val="left" w:pos="1440"/>
          <w:tab w:val="left" w:pos="2160"/>
          <w:tab w:val="left" w:pos="2880"/>
          <w:tab w:val="left" w:pos="4680"/>
          <w:tab w:val="left" w:pos="5400"/>
          <w:tab w:val="right" w:pos="9000"/>
        </w:tabs>
        <w:spacing w:line="240" w:lineRule="atLeast"/>
        <w:ind w:firstLine="142"/>
        <w:rPr>
          <w:sz w:val="32"/>
          <w:szCs w:val="32"/>
        </w:rPr>
      </w:pPr>
      <w:r>
        <w:rPr>
          <w:sz w:val="32"/>
          <w:szCs w:val="32"/>
        </w:rPr>
        <w:t>P</w:t>
      </w:r>
      <w:r w:rsidR="008D4066">
        <w:rPr>
          <w:sz w:val="32"/>
          <w:szCs w:val="32"/>
        </w:rPr>
        <w:t>refer not to say</w:t>
      </w:r>
    </w:p>
    <w:p w14:paraId="6553099E" w14:textId="77777777" w:rsidR="008D4066" w:rsidRDefault="008D4066" w:rsidP="00307278">
      <w:pPr>
        <w:pStyle w:val="ListParagraph"/>
        <w:tabs>
          <w:tab w:val="left" w:pos="720"/>
          <w:tab w:val="left" w:pos="1440"/>
          <w:tab w:val="left" w:pos="2160"/>
          <w:tab w:val="left" w:pos="2880"/>
          <w:tab w:val="left" w:pos="4680"/>
          <w:tab w:val="left" w:pos="5400"/>
          <w:tab w:val="right" w:pos="9000"/>
        </w:tabs>
        <w:spacing w:line="240" w:lineRule="atLeast"/>
        <w:ind w:left="142"/>
        <w:rPr>
          <w:sz w:val="32"/>
          <w:szCs w:val="32"/>
        </w:rPr>
      </w:pPr>
    </w:p>
    <w:p w14:paraId="3DA4D48E" w14:textId="77777777" w:rsidR="008D4066" w:rsidRPr="008D4066" w:rsidRDefault="008D4066" w:rsidP="00307278">
      <w:r w:rsidRPr="008D4066">
        <w:rPr>
          <w:sz w:val="32"/>
          <w:szCs w:val="32"/>
        </w:rPr>
        <w:t>Thank you for completing this form</w:t>
      </w:r>
      <w:r>
        <w:rPr>
          <w:sz w:val="32"/>
          <w:szCs w:val="32"/>
        </w:rPr>
        <w:t>.</w:t>
      </w:r>
    </w:p>
    <w:p w14:paraId="777B2379" w14:textId="77777777" w:rsidR="008D4066" w:rsidRPr="003577BA" w:rsidRDefault="008D4066" w:rsidP="00307278">
      <w:pPr>
        <w:pStyle w:val="ListParagraph"/>
        <w:tabs>
          <w:tab w:val="left" w:pos="720"/>
          <w:tab w:val="left" w:pos="1440"/>
          <w:tab w:val="left" w:pos="2160"/>
          <w:tab w:val="left" w:pos="2880"/>
          <w:tab w:val="left" w:pos="4680"/>
          <w:tab w:val="left" w:pos="5400"/>
          <w:tab w:val="right" w:pos="9000"/>
        </w:tabs>
        <w:spacing w:line="240" w:lineRule="atLeast"/>
        <w:rPr>
          <w:sz w:val="32"/>
          <w:szCs w:val="32"/>
        </w:rPr>
      </w:pPr>
    </w:p>
    <w:sectPr w:rsidR="008D4066" w:rsidRPr="003577BA" w:rsidSect="004B38F8">
      <w:headerReference w:type="default" r:id="rId8"/>
      <w:footerReference w:type="default" r:id="rId9"/>
      <w:headerReference w:type="first" r:id="rId10"/>
      <w:footerReference w:type="first" r:id="rId11"/>
      <w:endnotePr>
        <w:numFmt w:val="decimal"/>
      </w:endnotePr>
      <w:pgSz w:w="11906" w:h="16838" w:code="9"/>
      <w:pgMar w:top="1440" w:right="1440" w:bottom="1440" w:left="1440" w:header="720" w:footer="66" w:gutter="0"/>
      <w:cols w:space="708"/>
      <w:titlePg/>
      <w:docGrid w:linePitch="38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1380247" w14:textId="77777777" w:rsidR="00710F3D" w:rsidRDefault="00710F3D" w:rsidP="003D1E2D">
      <w:r>
        <w:separator/>
      </w:r>
    </w:p>
  </w:endnote>
  <w:endnote w:type="continuationSeparator" w:id="0">
    <w:p w14:paraId="46B2CCF2" w14:textId="77777777" w:rsidR="00710F3D" w:rsidRDefault="00710F3D" w:rsidP="003D1E2D">
      <w:r>
        <w:continuationSeparator/>
      </w:r>
    </w:p>
  </w:endnote>
  <w:endnote w:type="continuationNotice" w:id="1">
    <w:p w14:paraId="7B7BC7BC" w14:textId="77777777" w:rsidR="00710F3D" w:rsidRDefault="00710F3D">
      <w:pPr>
        <w:spacing w:before="0"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64873174"/>
      <w:docPartObj>
        <w:docPartGallery w:val="Page Numbers (Bottom of Page)"/>
        <w:docPartUnique/>
      </w:docPartObj>
    </w:sdtPr>
    <w:sdtEndPr>
      <w:rPr>
        <w:noProof/>
      </w:rPr>
    </w:sdtEndPr>
    <w:sdtContent>
      <w:p w14:paraId="747BE131" w14:textId="77777777" w:rsidR="00BE738D" w:rsidRDefault="00BE738D">
        <w:pPr>
          <w:pStyle w:val="Footer"/>
          <w:jc w:val="center"/>
        </w:pPr>
        <w:r>
          <w:fldChar w:fldCharType="begin"/>
        </w:r>
        <w:r>
          <w:instrText xml:space="preserve"> PAGE   \* MERGEFORMAT </w:instrText>
        </w:r>
        <w:r>
          <w:fldChar w:fldCharType="separate"/>
        </w:r>
        <w:r w:rsidR="00600D48">
          <w:rPr>
            <w:noProof/>
          </w:rPr>
          <w:t>5</w:t>
        </w:r>
        <w:r>
          <w:rPr>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358650729"/>
      <w:docPartObj>
        <w:docPartGallery w:val="Page Numbers (Bottom of Page)"/>
        <w:docPartUnique/>
      </w:docPartObj>
    </w:sdtPr>
    <w:sdtEndPr>
      <w:rPr>
        <w:noProof/>
      </w:rPr>
    </w:sdtEndPr>
    <w:sdtContent>
      <w:p w14:paraId="591D37CD" w14:textId="77777777" w:rsidR="00DB56F0" w:rsidRDefault="00DB56F0">
        <w:pPr>
          <w:pStyle w:val="Footer"/>
          <w:jc w:val="center"/>
        </w:pPr>
        <w:r>
          <w:fldChar w:fldCharType="begin"/>
        </w:r>
        <w:r>
          <w:instrText xml:space="preserve"> PAGE   \* MERGEFORMAT </w:instrText>
        </w:r>
        <w:r>
          <w:fldChar w:fldCharType="separate"/>
        </w:r>
        <w:r w:rsidR="00600D48">
          <w:rPr>
            <w:noProof/>
          </w:rPr>
          <w:t>1</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4602903F" w14:textId="77777777" w:rsidR="00710F3D" w:rsidRDefault="00710F3D" w:rsidP="003D1E2D">
      <w:r>
        <w:separator/>
      </w:r>
    </w:p>
    <w:p w14:paraId="6B64ABCF" w14:textId="77777777" w:rsidR="00710F3D" w:rsidRDefault="00710F3D" w:rsidP="003D1E2D"/>
  </w:footnote>
  <w:footnote w:type="continuationSeparator" w:id="0">
    <w:p w14:paraId="3789AA23" w14:textId="77777777" w:rsidR="00710F3D" w:rsidRDefault="00710F3D" w:rsidP="003D1E2D">
      <w:r>
        <w:continuationSeparator/>
      </w:r>
    </w:p>
    <w:p w14:paraId="3750BF35" w14:textId="77777777" w:rsidR="00710F3D" w:rsidRDefault="00710F3D" w:rsidP="003D1E2D"/>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FC9D31" w14:textId="77777777" w:rsidR="00AF2EC4" w:rsidRDefault="004B38F8" w:rsidP="008D4066">
    <w:pPr>
      <w:pStyle w:val="Header"/>
    </w:pPr>
    <w:r w:rsidRPr="004B38F8">
      <w:rPr>
        <w:noProof/>
        <w:lang w:eastAsia="en-GB"/>
      </w:rPr>
      <mc:AlternateContent>
        <mc:Choice Requires="wps">
          <w:drawing>
            <wp:anchor distT="0" distB="0" distL="114300" distR="114300" simplePos="0" relativeHeight="251666432" behindDoc="0" locked="0" layoutInCell="1" allowOverlap="1" wp14:anchorId="03355EAC" wp14:editId="79CC66CB">
              <wp:simplePos x="0" y="0"/>
              <wp:positionH relativeFrom="column">
                <wp:posOffset>-914400</wp:posOffset>
              </wp:positionH>
              <wp:positionV relativeFrom="paragraph">
                <wp:posOffset>-450850</wp:posOffset>
              </wp:positionV>
              <wp:extent cx="119380" cy="10838815"/>
              <wp:effectExtent l="0" t="0" r="0" b="635"/>
              <wp:wrapNone/>
              <wp:docPr id="8" name="Rectangle 8">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9380" cy="10838815"/>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3AFA441" id="Rectangle 8" o:spid="_x0000_s1026" alt="&quot;&quot;" style="position:absolute;margin-left:-1in;margin-top:-35.5pt;width:9.4pt;height:853.4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" fillcolor="#bdd6ee [1300]" stroked="f" strokeweight="1pt"/>
          </w:pict>
        </mc:Fallback>
      </mc:AlternateContent>
    </w:r>
    <w:r w:rsidRPr="004B38F8">
      <w:rPr>
        <w:noProof/>
        <w:lang w:eastAsia="en-GB"/>
      </w:rPr>
      <mc:AlternateContent>
        <mc:Choice Requires="wps">
          <w:drawing>
            <wp:anchor distT="0" distB="0" distL="114300" distR="114300" simplePos="0" relativeHeight="251667456" behindDoc="0" locked="0" layoutInCell="1" allowOverlap="1" wp14:anchorId="3B578A13" wp14:editId="319078C0">
              <wp:simplePos x="0" y="0"/>
              <wp:positionH relativeFrom="column">
                <wp:posOffset>-800100</wp:posOffset>
              </wp:positionH>
              <wp:positionV relativeFrom="paragraph">
                <wp:posOffset>-457200</wp:posOffset>
              </wp:positionV>
              <wp:extent cx="119380" cy="10838815"/>
              <wp:effectExtent l="0" t="0" r="0" b="635"/>
              <wp:wrapNone/>
              <wp:docPr id="9" name="Rectangle 9">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9380" cy="1083881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2B43C" id="Rectangle 9" o:spid="_x0000_s1026" alt="&quot;&quot;" style="position:absolute;margin-left:-63pt;margin-top:-36pt;width:9.4pt;height:853.4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" fillcolor="#0070c0" stroked="f" strokeweight="1pt"/>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DBC91BD" w14:textId="77777777" w:rsidR="004B38F8" w:rsidRDefault="00DB56F0" w:rsidP="004B38F8">
    <w:pPr>
      <w:pStyle w:val="Header"/>
    </w:pPr>
    <w:r>
      <w:rPr>
        <w:noProof/>
        <w:lang w:eastAsia="en-GB"/>
      </w:rPr>
      <mc:AlternateContent>
        <mc:Choice Requires="wpg">
          <w:drawing>
            <wp:anchor distT="0" distB="0" distL="114300" distR="114300" simplePos="0" relativeHeight="251662336" behindDoc="0" locked="0" layoutInCell="1" allowOverlap="1" wp14:anchorId="6F85159F" wp14:editId="7F68FD5A">
              <wp:simplePos x="0" y="0"/>
              <wp:positionH relativeFrom="column">
                <wp:posOffset>-742950</wp:posOffset>
              </wp:positionH>
              <wp:positionV relativeFrom="paragraph">
                <wp:posOffset>-228600</wp:posOffset>
              </wp:positionV>
              <wp:extent cx="7419975" cy="1206500"/>
              <wp:effectExtent l="0" t="0" r="9525" b="0"/>
              <wp:wrapNone/>
              <wp:docPr id="1" name="Group 1">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Group">
                  <wpg:wgp>
                    <wpg:cNvGrpSpPr/>
                    <wpg:grpSpPr>
                      <a:xfrm>
                        <a:off x="0" y="0"/>
                        <a:ext cx="7419975" cy="1206500"/>
                        <a:chOff x="0" y="0"/>
                        <a:chExt cx="7419975" cy="1206500"/>
                      </a:xfrm>
                    </wpg:grpSpPr>
                    <wps:wsp>
                      <wps:cNvPr id="5" name="Rectangle 5" title="Decorative border"/>
                      <wps:cNvSpPr/>
                      <wps:spPr>
                        <a:xfrm>
                          <a:off x="0" y="0"/>
                          <a:ext cx="7419975" cy="1206500"/>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6DA06E91" w14:textId="77777777" w:rsidR="004B38F8" w:rsidRDefault="008D4066" w:rsidP="008D4066">
                            <w:pPr>
                              <w:pStyle w:val="HeaderTitle"/>
                            </w:pPr>
                            <w:r>
                              <w:t>Equality and Diversity Monitoring Form</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pic:pic xmlns:pic="http://schemas.openxmlformats.org/drawingml/2006/picture">
                      <pic:nvPicPr>
                        <pic:cNvPr id="10" name="Picture 10" descr="SHRC Scottish Human Rights Commission"/>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673100" y="107950"/>
                          <a:ext cx="1460500" cy="1032510"/>
                        </a:xfrm>
                        <a:prstGeom prst="rect">
                          <a:avLst/>
                        </a:prstGeom>
                        <a:noFill/>
                      </pic:spPr>
                    </pic:pic>
                  </wpg:wgp>
                </a:graphicData>
              </a:graphic>
            </wp:anchor>
          </w:drawing>
        </mc:Choice>
        <mc:Fallback>
          <w:pict>
            <v:group w14:anchorId="6F85159F" id="Group 1" o:spid="_x0000_s1026" alt="&quot;&quot;" style="position:absolute;margin-left:-58.5pt;margin-top:-18pt;width:584.25pt;height:95pt;z-index:251662336" coordsize="74199,1206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">
              <v:rect id="Rectangle 5" o:spid="_x0000_s1027" style="position:absolute;width:74199;height:12065;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" fillcolor="#0070c0" stroked="f" strokeweight="1pt">
                <v:textbox>
                  <w:txbxContent>
                    <w:p w14:paraId="6DA06E91" w14:textId="77777777" w:rsidR="004B38F8" w:rsidRDefault="008D4066" w:rsidP="008D4066">
                      <w:pPr>
                        <w:pStyle w:val="HeaderTitle"/>
                      </w:pPr>
                      <w:r>
                        <w:t>Equality and Diversity Monitoring Form</w:t>
                      </w:r>
                    </w:p>
                  </w:txbxContent>
                </v:textbox>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0" o:spid="_x0000_s1028" type="#_x0000_t75" alt="SHRC Scottish Human Rights Commission" style="position:absolute;left:6731;top:1079;width:14605;height:103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">
                <v:imagedata r:id="rId2" o:title="SHRC Scottish Human Rights Commission"/>
              </v:shape>
            </v:group>
          </w:pict>
        </mc:Fallback>
      </mc:AlternateContent>
    </w:r>
    <w:r w:rsidR="004B38F8" w:rsidRPr="008F6182">
      <w:rPr>
        <w:noProof/>
        <w:lang w:eastAsia="en-GB"/>
      </w:rPr>
      <mc:AlternateContent>
        <mc:Choice Requires="wps">
          <w:drawing>
            <wp:anchor distT="0" distB="0" distL="114300" distR="114300" simplePos="0" relativeHeight="251664384" behindDoc="0" locked="0" layoutInCell="1" allowOverlap="1" wp14:anchorId="65FD8647" wp14:editId="0E753319">
              <wp:simplePos x="0" y="0"/>
              <wp:positionH relativeFrom="column">
                <wp:posOffset>-800100</wp:posOffset>
              </wp:positionH>
              <wp:positionV relativeFrom="paragraph">
                <wp:posOffset>-460375</wp:posOffset>
              </wp:positionV>
              <wp:extent cx="119380" cy="10838815"/>
              <wp:effectExtent l="0" t="0" r="0" b="635"/>
              <wp:wrapNone/>
              <wp:docPr id="14" name="Rectangle 1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9380" cy="1083881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2DD4763" id="Rectangle 14" o:spid="_x0000_s1026" alt="&quot;&quot;" style="position:absolute;margin-left:-63pt;margin-top:-36.25pt;width:9.4pt;height:853.4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" fillcolor="#0070c0" stroked="f" strokeweight="1pt"/>
          </w:pict>
        </mc:Fallback>
      </mc:AlternateContent>
    </w:r>
    <w:r w:rsidR="004B38F8" w:rsidRPr="008F6182">
      <w:rPr>
        <w:noProof/>
        <w:lang w:eastAsia="en-GB"/>
      </w:rPr>
      <mc:AlternateContent>
        <mc:Choice Requires="wps">
          <w:drawing>
            <wp:anchor distT="0" distB="0" distL="114300" distR="114300" simplePos="0" relativeHeight="251663360" behindDoc="0" locked="0" layoutInCell="1" allowOverlap="1" wp14:anchorId="2ABBC611" wp14:editId="4135F54A">
              <wp:simplePos x="0" y="0"/>
              <wp:positionH relativeFrom="column">
                <wp:posOffset>-914400</wp:posOffset>
              </wp:positionH>
              <wp:positionV relativeFrom="paragraph">
                <wp:posOffset>-454025</wp:posOffset>
              </wp:positionV>
              <wp:extent cx="119380" cy="10838815"/>
              <wp:effectExtent l="0" t="0" r="0" b="635"/>
              <wp:wrapNone/>
              <wp:docPr id="13" name="Rectangle 1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119380" cy="10838815"/>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577284" id="Rectangle 13" o:spid="_x0000_s1026" alt="&quot;&quot;" style="position:absolute;margin-left:-1in;margin-top:-35.75pt;width:9.4pt;height:853.4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" fillcolor="#bdd6ee [1300]" stroked="f" strokeweight="1pt"/>
          </w:pict>
        </mc:Fallback>
      </mc:AlternateContent>
    </w:r>
  </w:p>
  <w:p w14:paraId="062FC68C" w14:textId="77777777" w:rsidR="00AF2EC4" w:rsidRDefault="004B38F8" w:rsidP="008D4066">
    <w:pPr>
      <w:pStyle w:val="Header"/>
      <w:jc w:val="center"/>
    </w:pPr>
    <w:r w:rsidRPr="00307EC7">
      <w:rPr>
        <w:noProof/>
        <w:lang w:eastAsia="en-GB"/>
      </w:rPr>
      <mc:AlternateContent>
        <mc:Choice Requires="wps">
          <w:drawing>
            <wp:anchor distT="0" distB="0" distL="114300" distR="114300" simplePos="0" relativeHeight="251658240" behindDoc="0" locked="0" layoutInCell="1" allowOverlap="1" wp14:anchorId="1E71F124" wp14:editId="4E0FDBFE">
              <wp:simplePos x="0" y="0"/>
              <wp:positionH relativeFrom="column">
                <wp:posOffset>-688340</wp:posOffset>
              </wp:positionH>
              <wp:positionV relativeFrom="paragraph">
                <wp:posOffset>-330200</wp:posOffset>
              </wp:positionV>
              <wp:extent cx="7357110" cy="97790"/>
              <wp:effectExtent l="0" t="0" r="0" b="0"/>
              <wp:wrapNone/>
              <wp:docPr id="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357110" cy="97790"/>
                      </a:xfrm>
                      <a:prstGeom prst="rect">
                        <a:avLst/>
                      </a:prstGeom>
                      <a:solidFill>
                        <a:schemeClr val="accent1">
                          <a:lumMod val="40000"/>
                          <a:lumOff val="60000"/>
                        </a:schemeClr>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785AEB0" id="Rectangle 3" o:spid="_x0000_s1026" alt="&quot;&quot;" style="position:absolute;margin-left:-54.2pt;margin-top:-26pt;width:579.3pt;height:7.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" fillcolor="#bdd6ee [1300]" stroked="f" strokeweight="1pt"/>
          </w:pict>
        </mc:Fallback>
      </mc:AlternateContent>
    </w:r>
    <w:r w:rsidRPr="00307EC7">
      <w:rPr>
        <w:noProof/>
        <w:lang w:eastAsia="en-GB"/>
      </w:rPr>
      <mc:AlternateContent>
        <mc:Choice Requires="wps">
          <w:drawing>
            <wp:anchor distT="0" distB="0" distL="114300" distR="114300" simplePos="0" relativeHeight="251659264" behindDoc="0" locked="0" layoutInCell="1" allowOverlap="1" wp14:anchorId="7709A5D9" wp14:editId="51777D62">
              <wp:simplePos x="0" y="0"/>
              <wp:positionH relativeFrom="column">
                <wp:posOffset>-745589</wp:posOffset>
              </wp:positionH>
              <wp:positionV relativeFrom="paragraph">
                <wp:posOffset>-450167</wp:posOffset>
              </wp:positionV>
              <wp:extent cx="7420415" cy="119575"/>
              <wp:effectExtent l="0" t="0" r="9525" b="0"/>
              <wp:wrapNone/>
              <wp:docPr id="4" name="Rectangle 4">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420415" cy="119575"/>
                      </a:xfrm>
                      <a:prstGeom prst="rect">
                        <a:avLst/>
                      </a:prstGeom>
                      <a:solidFill>
                        <a:srgbClr val="0070C0"/>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5BFDF5" id="Rectangle 4" o:spid="_x0000_s1026" alt="&quot;&quot;" style="position:absolute;margin-left:-58.7pt;margin-top:-35.45pt;width:584.3pt;height:9.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" fillcolor="#0070c0" stroked="f" strokeweight="1pt"/>
          </w:pict>
        </mc:Fallback>
      </mc:AlternateContent>
    </w:r>
  </w:p>
  <w:p w14:paraId="71E095E3" w14:textId="77777777" w:rsidR="00AF2EC4" w:rsidRDefault="008D4066" w:rsidP="008D4066">
    <w:pPr>
      <w:tabs>
        <w:tab w:val="left" w:pos="1926"/>
      </w:tabs>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B"/>
    <w:multiLevelType w:val="multilevel"/>
    <w:tmpl w:val="20188FA4"/>
    <w:lvl w:ilvl="0">
      <w:start w:val="1"/>
      <w:numFmt w:val="decimal"/>
      <w:lvlText w:val="%1."/>
      <w:legacy w:legacy="1" w:legacySpace="288" w:legacyIndent="720"/>
      <w:lvlJc w:val="left"/>
    </w:lvl>
    <w:lvl w:ilvl="1">
      <w:start w:val="1"/>
      <w:numFmt w:val="decimal"/>
      <w:lvlText w:val="%1.%2"/>
      <w:legacy w:legacy="1" w:legacySpace="284" w:legacyIndent="720"/>
      <w:lvlJc w:val="left"/>
    </w:lvl>
    <w:lvl w:ilvl="2">
      <w:start w:val="1"/>
      <w:numFmt w:val="decimal"/>
      <w:lvlText w:val="%1.%2.%3"/>
      <w:legacy w:legacy="1" w:legacySpace="284" w:legacyIndent="720"/>
      <w:lvlJc w:val="left"/>
    </w:lvl>
    <w:lvl w:ilvl="3">
      <w:start w:val="1"/>
      <w:numFmt w:val="decimal"/>
      <w:lvlText w:val="%1.%2.%3.%4"/>
      <w:legacy w:legacy="1" w:legacySpace="144" w:legacyIndent="0"/>
      <w:lvlJc w:val="left"/>
    </w:lvl>
    <w:lvl w:ilvl="4">
      <w:start w:val="1"/>
      <w:numFmt w:val="decimal"/>
      <w:lvlText w:val="%1.%2.%3.%4.%5"/>
      <w:legacy w:legacy="1" w:legacySpace="144" w:legacyIndent="0"/>
      <w:lvlJc w:val="left"/>
    </w:lvl>
    <w:lvl w:ilvl="5">
      <w:start w:val="1"/>
      <w:numFmt w:val="decimal"/>
      <w:lvlText w:val="%1.%2.%3.%4.%5.%6"/>
      <w:legacy w:legacy="1" w:legacySpace="144" w:legacyIndent="0"/>
      <w:lvlJc w:val="left"/>
    </w:lvl>
    <w:lvl w:ilvl="6">
      <w:start w:val="1"/>
      <w:numFmt w:val="decimal"/>
      <w:lvlText w:val="%1.%2.%3.%4.%5.%6.%7"/>
      <w:legacy w:legacy="1" w:legacySpace="144" w:legacyIndent="0"/>
      <w:lvlJc w:val="left"/>
    </w:lvl>
    <w:lvl w:ilvl="7">
      <w:start w:val="1"/>
      <w:numFmt w:val="decimal"/>
      <w:lvlText w:val="%1.%2.%3.%4.%5.%6.%7.%8"/>
      <w:legacy w:legacy="1" w:legacySpace="144" w:legacyIndent="0"/>
      <w:lvlJc w:val="left"/>
    </w:lvl>
    <w:lvl w:ilvl="8">
      <w:start w:val="1"/>
      <w:numFmt w:val="decimal"/>
      <w:lvlText w:val="%1.%2.%3.%4.%5.%6.%7.%8.%9"/>
      <w:legacy w:legacy="1" w:legacySpace="144" w:legacyIndent="0"/>
      <w:lvlJc w:val="left"/>
    </w:lvl>
  </w:abstractNum>
  <w:abstractNum w:abstractNumId="1" w15:restartNumberingAfterBreak="0">
    <w:nsid w:val="022460FB"/>
    <w:multiLevelType w:val="hybridMultilevel"/>
    <w:tmpl w:val="B0A8BB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85D18E7"/>
    <w:multiLevelType w:val="hybridMultilevel"/>
    <w:tmpl w:val="F8F0C39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7E0652"/>
    <w:multiLevelType w:val="hybridMultilevel"/>
    <w:tmpl w:val="2D9E4AAE"/>
    <w:lvl w:ilvl="0" w:tplc="36AAA652">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D664286"/>
    <w:multiLevelType w:val="hybridMultilevel"/>
    <w:tmpl w:val="2C74B588"/>
    <w:lvl w:ilvl="0" w:tplc="47BC74E2">
      <w:start w:val="1"/>
      <w:numFmt w:val="decimal"/>
      <w:pStyle w:val="ConsultationQuestion"/>
      <w:lvlText w:val="%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Symbol"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Symbol"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1DE1A38"/>
    <w:multiLevelType w:val="hybridMultilevel"/>
    <w:tmpl w:val="090697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8D27863"/>
    <w:multiLevelType w:val="hybridMultilevel"/>
    <w:tmpl w:val="7C1A51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A4B6F20"/>
    <w:multiLevelType w:val="hybridMultilevel"/>
    <w:tmpl w:val="01CE9F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F73402C"/>
    <w:multiLevelType w:val="hybridMultilevel"/>
    <w:tmpl w:val="2F9AA6F8"/>
    <w:lvl w:ilvl="0" w:tplc="72A6A5FC">
      <w:start w:val="1"/>
      <w:numFmt w:val="bullet"/>
      <w:lvlText w:val="o"/>
      <w:lvlJc w:val="left"/>
      <w:pPr>
        <w:ind w:left="0" w:hanging="360"/>
      </w:pPr>
      <w:rPr>
        <w:rFonts w:ascii="Wingdings" w:hAnsi="Wingdings" w:hint="default"/>
      </w:rPr>
    </w:lvl>
    <w:lvl w:ilvl="1" w:tplc="08090003" w:tentative="1">
      <w:start w:val="1"/>
      <w:numFmt w:val="bullet"/>
      <w:lvlText w:val="o"/>
      <w:lvlJc w:val="left"/>
      <w:pPr>
        <w:ind w:left="720" w:hanging="360"/>
      </w:pPr>
      <w:rPr>
        <w:rFonts w:ascii="Courier New" w:hAnsi="Courier New" w:cs="Courier New" w:hint="default"/>
      </w:rPr>
    </w:lvl>
    <w:lvl w:ilvl="2" w:tplc="08090005" w:tentative="1">
      <w:start w:val="1"/>
      <w:numFmt w:val="bullet"/>
      <w:lvlText w:val=""/>
      <w:lvlJc w:val="left"/>
      <w:pPr>
        <w:ind w:left="1440" w:hanging="360"/>
      </w:pPr>
      <w:rPr>
        <w:rFonts w:ascii="Wingdings" w:hAnsi="Wingdings" w:hint="default"/>
      </w:rPr>
    </w:lvl>
    <w:lvl w:ilvl="3" w:tplc="08090001" w:tentative="1">
      <w:start w:val="1"/>
      <w:numFmt w:val="bullet"/>
      <w:lvlText w:val=""/>
      <w:lvlJc w:val="left"/>
      <w:pPr>
        <w:ind w:left="2160" w:hanging="360"/>
      </w:pPr>
      <w:rPr>
        <w:rFonts w:ascii="Symbol" w:hAnsi="Symbol" w:hint="default"/>
      </w:rPr>
    </w:lvl>
    <w:lvl w:ilvl="4" w:tplc="08090003" w:tentative="1">
      <w:start w:val="1"/>
      <w:numFmt w:val="bullet"/>
      <w:lvlText w:val="o"/>
      <w:lvlJc w:val="left"/>
      <w:pPr>
        <w:ind w:left="2880" w:hanging="360"/>
      </w:pPr>
      <w:rPr>
        <w:rFonts w:ascii="Courier New" w:hAnsi="Courier New" w:cs="Courier New" w:hint="default"/>
      </w:rPr>
    </w:lvl>
    <w:lvl w:ilvl="5" w:tplc="08090005" w:tentative="1">
      <w:start w:val="1"/>
      <w:numFmt w:val="bullet"/>
      <w:lvlText w:val=""/>
      <w:lvlJc w:val="left"/>
      <w:pPr>
        <w:ind w:left="3600" w:hanging="360"/>
      </w:pPr>
      <w:rPr>
        <w:rFonts w:ascii="Wingdings" w:hAnsi="Wingdings" w:hint="default"/>
      </w:rPr>
    </w:lvl>
    <w:lvl w:ilvl="6" w:tplc="08090001" w:tentative="1">
      <w:start w:val="1"/>
      <w:numFmt w:val="bullet"/>
      <w:lvlText w:val=""/>
      <w:lvlJc w:val="left"/>
      <w:pPr>
        <w:ind w:left="4320" w:hanging="360"/>
      </w:pPr>
      <w:rPr>
        <w:rFonts w:ascii="Symbol" w:hAnsi="Symbol" w:hint="default"/>
      </w:rPr>
    </w:lvl>
    <w:lvl w:ilvl="7" w:tplc="08090003" w:tentative="1">
      <w:start w:val="1"/>
      <w:numFmt w:val="bullet"/>
      <w:lvlText w:val="o"/>
      <w:lvlJc w:val="left"/>
      <w:pPr>
        <w:ind w:left="5040" w:hanging="360"/>
      </w:pPr>
      <w:rPr>
        <w:rFonts w:ascii="Courier New" w:hAnsi="Courier New" w:cs="Courier New" w:hint="default"/>
      </w:rPr>
    </w:lvl>
    <w:lvl w:ilvl="8" w:tplc="08090005" w:tentative="1">
      <w:start w:val="1"/>
      <w:numFmt w:val="bullet"/>
      <w:lvlText w:val=""/>
      <w:lvlJc w:val="left"/>
      <w:pPr>
        <w:ind w:left="5760" w:hanging="360"/>
      </w:pPr>
      <w:rPr>
        <w:rFonts w:ascii="Wingdings" w:hAnsi="Wingdings" w:hint="default"/>
      </w:rPr>
    </w:lvl>
  </w:abstractNum>
  <w:abstractNum w:abstractNumId="9" w15:restartNumberingAfterBreak="0">
    <w:nsid w:val="297A6083"/>
    <w:multiLevelType w:val="hybridMultilevel"/>
    <w:tmpl w:val="B05AF20E"/>
    <w:lvl w:ilvl="0" w:tplc="72A6A5FC">
      <w:start w:val="1"/>
      <w:numFmt w:val="bullet"/>
      <w:lvlText w:val="o"/>
      <w:lvlJc w:val="left"/>
      <w:pPr>
        <w:ind w:left="501" w:hanging="360"/>
      </w:pPr>
      <w:rPr>
        <w:rFonts w:ascii="Wingdings" w:hAnsi="Wingdings" w:hint="default"/>
      </w:rPr>
    </w:lvl>
    <w:lvl w:ilvl="1" w:tplc="08090003" w:tentative="1">
      <w:start w:val="1"/>
      <w:numFmt w:val="bullet"/>
      <w:lvlText w:val="o"/>
      <w:lvlJc w:val="left"/>
      <w:pPr>
        <w:ind w:left="1221" w:hanging="360"/>
      </w:pPr>
      <w:rPr>
        <w:rFonts w:ascii="Courier New" w:hAnsi="Courier New" w:cs="Courier New" w:hint="default"/>
      </w:rPr>
    </w:lvl>
    <w:lvl w:ilvl="2" w:tplc="08090005" w:tentative="1">
      <w:start w:val="1"/>
      <w:numFmt w:val="bullet"/>
      <w:lvlText w:val=""/>
      <w:lvlJc w:val="left"/>
      <w:pPr>
        <w:ind w:left="1941" w:hanging="360"/>
      </w:pPr>
      <w:rPr>
        <w:rFonts w:ascii="Wingdings" w:hAnsi="Wingdings" w:hint="default"/>
      </w:rPr>
    </w:lvl>
    <w:lvl w:ilvl="3" w:tplc="08090001" w:tentative="1">
      <w:start w:val="1"/>
      <w:numFmt w:val="bullet"/>
      <w:lvlText w:val=""/>
      <w:lvlJc w:val="left"/>
      <w:pPr>
        <w:ind w:left="2661" w:hanging="360"/>
      </w:pPr>
      <w:rPr>
        <w:rFonts w:ascii="Symbol" w:hAnsi="Symbol" w:hint="default"/>
      </w:rPr>
    </w:lvl>
    <w:lvl w:ilvl="4" w:tplc="08090003" w:tentative="1">
      <w:start w:val="1"/>
      <w:numFmt w:val="bullet"/>
      <w:lvlText w:val="o"/>
      <w:lvlJc w:val="left"/>
      <w:pPr>
        <w:ind w:left="3381" w:hanging="360"/>
      </w:pPr>
      <w:rPr>
        <w:rFonts w:ascii="Courier New" w:hAnsi="Courier New" w:cs="Courier New" w:hint="default"/>
      </w:rPr>
    </w:lvl>
    <w:lvl w:ilvl="5" w:tplc="08090005" w:tentative="1">
      <w:start w:val="1"/>
      <w:numFmt w:val="bullet"/>
      <w:lvlText w:val=""/>
      <w:lvlJc w:val="left"/>
      <w:pPr>
        <w:ind w:left="4101" w:hanging="360"/>
      </w:pPr>
      <w:rPr>
        <w:rFonts w:ascii="Wingdings" w:hAnsi="Wingdings" w:hint="default"/>
      </w:rPr>
    </w:lvl>
    <w:lvl w:ilvl="6" w:tplc="08090001" w:tentative="1">
      <w:start w:val="1"/>
      <w:numFmt w:val="bullet"/>
      <w:lvlText w:val=""/>
      <w:lvlJc w:val="left"/>
      <w:pPr>
        <w:ind w:left="4821" w:hanging="360"/>
      </w:pPr>
      <w:rPr>
        <w:rFonts w:ascii="Symbol" w:hAnsi="Symbol" w:hint="default"/>
      </w:rPr>
    </w:lvl>
    <w:lvl w:ilvl="7" w:tplc="08090003" w:tentative="1">
      <w:start w:val="1"/>
      <w:numFmt w:val="bullet"/>
      <w:lvlText w:val="o"/>
      <w:lvlJc w:val="left"/>
      <w:pPr>
        <w:ind w:left="5541" w:hanging="360"/>
      </w:pPr>
      <w:rPr>
        <w:rFonts w:ascii="Courier New" w:hAnsi="Courier New" w:cs="Courier New" w:hint="default"/>
      </w:rPr>
    </w:lvl>
    <w:lvl w:ilvl="8" w:tplc="08090005" w:tentative="1">
      <w:start w:val="1"/>
      <w:numFmt w:val="bullet"/>
      <w:lvlText w:val=""/>
      <w:lvlJc w:val="left"/>
      <w:pPr>
        <w:ind w:left="6261" w:hanging="360"/>
      </w:pPr>
      <w:rPr>
        <w:rFonts w:ascii="Wingdings" w:hAnsi="Wingdings" w:hint="default"/>
      </w:rPr>
    </w:lvl>
  </w:abstractNum>
  <w:abstractNum w:abstractNumId="10" w15:restartNumberingAfterBreak="0">
    <w:nsid w:val="3F6E2BD6"/>
    <w:multiLevelType w:val="hybridMultilevel"/>
    <w:tmpl w:val="C33099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F80C7A46">
      <w:numFmt w:val="bullet"/>
      <w:lvlText w:val="•"/>
      <w:lvlJc w:val="left"/>
      <w:pPr>
        <w:ind w:left="2370" w:hanging="570"/>
      </w:pPr>
      <w:rPr>
        <w:rFonts w:ascii="Calibri" w:eastAsia="Calibri" w:hAnsi="Calibri" w:cs="Calibri"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FAA250E"/>
    <w:multiLevelType w:val="hybridMultilevel"/>
    <w:tmpl w:val="6A386496"/>
    <w:lvl w:ilvl="0" w:tplc="24123E5A">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6711171"/>
    <w:multiLevelType w:val="hybridMultilevel"/>
    <w:tmpl w:val="7AA44C22"/>
    <w:lvl w:ilvl="0" w:tplc="685C2FEA">
      <w:start w:val="1"/>
      <w:numFmt w:val="decimal"/>
      <w:lvlText w:val="%1."/>
      <w:lvlJc w:val="left"/>
      <w:pPr>
        <w:ind w:left="1077" w:hanging="360"/>
      </w:pPr>
      <w:rPr>
        <w:rFonts w:hint="default"/>
      </w:rPr>
    </w:lvl>
    <w:lvl w:ilvl="1" w:tplc="08090019" w:tentative="1">
      <w:start w:val="1"/>
      <w:numFmt w:val="lowerLetter"/>
      <w:lvlText w:val="%2."/>
      <w:lvlJc w:val="left"/>
      <w:pPr>
        <w:ind w:left="1797" w:hanging="360"/>
      </w:pPr>
    </w:lvl>
    <w:lvl w:ilvl="2" w:tplc="0809001B" w:tentative="1">
      <w:start w:val="1"/>
      <w:numFmt w:val="lowerRoman"/>
      <w:lvlText w:val="%3."/>
      <w:lvlJc w:val="right"/>
      <w:pPr>
        <w:ind w:left="2517" w:hanging="180"/>
      </w:pPr>
    </w:lvl>
    <w:lvl w:ilvl="3" w:tplc="0809000F" w:tentative="1">
      <w:start w:val="1"/>
      <w:numFmt w:val="decimal"/>
      <w:lvlText w:val="%4."/>
      <w:lvlJc w:val="left"/>
      <w:pPr>
        <w:ind w:left="3237" w:hanging="360"/>
      </w:pPr>
    </w:lvl>
    <w:lvl w:ilvl="4" w:tplc="08090019" w:tentative="1">
      <w:start w:val="1"/>
      <w:numFmt w:val="lowerLetter"/>
      <w:lvlText w:val="%5."/>
      <w:lvlJc w:val="left"/>
      <w:pPr>
        <w:ind w:left="3957" w:hanging="360"/>
      </w:pPr>
    </w:lvl>
    <w:lvl w:ilvl="5" w:tplc="0809001B" w:tentative="1">
      <w:start w:val="1"/>
      <w:numFmt w:val="lowerRoman"/>
      <w:lvlText w:val="%6."/>
      <w:lvlJc w:val="right"/>
      <w:pPr>
        <w:ind w:left="4677" w:hanging="180"/>
      </w:pPr>
    </w:lvl>
    <w:lvl w:ilvl="6" w:tplc="0809000F" w:tentative="1">
      <w:start w:val="1"/>
      <w:numFmt w:val="decimal"/>
      <w:lvlText w:val="%7."/>
      <w:lvlJc w:val="left"/>
      <w:pPr>
        <w:ind w:left="5397" w:hanging="360"/>
      </w:pPr>
    </w:lvl>
    <w:lvl w:ilvl="7" w:tplc="08090019" w:tentative="1">
      <w:start w:val="1"/>
      <w:numFmt w:val="lowerLetter"/>
      <w:lvlText w:val="%8."/>
      <w:lvlJc w:val="left"/>
      <w:pPr>
        <w:ind w:left="6117" w:hanging="360"/>
      </w:pPr>
    </w:lvl>
    <w:lvl w:ilvl="8" w:tplc="0809001B" w:tentative="1">
      <w:start w:val="1"/>
      <w:numFmt w:val="lowerRoman"/>
      <w:lvlText w:val="%9."/>
      <w:lvlJc w:val="right"/>
      <w:pPr>
        <w:ind w:left="6837" w:hanging="180"/>
      </w:pPr>
    </w:lvl>
  </w:abstractNum>
  <w:abstractNum w:abstractNumId="13" w15:restartNumberingAfterBreak="0">
    <w:nsid w:val="4C9B264F"/>
    <w:multiLevelType w:val="hybridMultilevel"/>
    <w:tmpl w:val="6428BC8A"/>
    <w:lvl w:ilvl="0" w:tplc="72A6A5FC">
      <w:start w:val="1"/>
      <w:numFmt w:val="bullet"/>
      <w:lvlText w:val="o"/>
      <w:lvlJc w:val="left"/>
      <w:pPr>
        <w:ind w:left="502" w:hanging="360"/>
      </w:pPr>
      <w:rPr>
        <w:rFonts w:ascii="Wingdings" w:hAnsi="Wingdings" w:hint="default"/>
      </w:rPr>
    </w:lvl>
    <w:lvl w:ilvl="1" w:tplc="08090003">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4" w15:restartNumberingAfterBreak="0">
    <w:nsid w:val="5B3672C6"/>
    <w:multiLevelType w:val="hybridMultilevel"/>
    <w:tmpl w:val="F11C4454"/>
    <w:lvl w:ilvl="0" w:tplc="72A6A5FC">
      <w:start w:val="1"/>
      <w:numFmt w:val="bullet"/>
      <w:lvlText w:val="o"/>
      <w:lvlJc w:val="left"/>
      <w:pPr>
        <w:ind w:left="502" w:hanging="360"/>
      </w:pPr>
      <w:rPr>
        <w:rFonts w:ascii="Wingdings" w:hAnsi="Wingdings"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15" w15:restartNumberingAfterBreak="0">
    <w:nsid w:val="5F3E18FE"/>
    <w:multiLevelType w:val="hybridMultilevel"/>
    <w:tmpl w:val="EF6EDA1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52C1161"/>
    <w:multiLevelType w:val="singleLevel"/>
    <w:tmpl w:val="22322EB4"/>
    <w:lvl w:ilvl="0">
      <w:start w:val="1"/>
      <w:numFmt w:val="bullet"/>
      <w:pStyle w:val="Bulletted"/>
      <w:lvlText w:val=""/>
      <w:lvlJc w:val="left"/>
      <w:pPr>
        <w:tabs>
          <w:tab w:val="num" w:pos="360"/>
        </w:tabs>
        <w:ind w:left="360" w:hanging="360"/>
      </w:pPr>
      <w:rPr>
        <w:rFonts w:ascii="Symbol" w:hAnsi="Symbol" w:hint="default"/>
      </w:rPr>
    </w:lvl>
  </w:abstractNum>
  <w:abstractNum w:abstractNumId="17" w15:restartNumberingAfterBreak="0">
    <w:nsid w:val="680C69CC"/>
    <w:multiLevelType w:val="multilevel"/>
    <w:tmpl w:val="A2343028"/>
    <w:lvl w:ilvl="0">
      <w:start w:val="1"/>
      <w:numFmt w:val="decimal"/>
      <w:pStyle w:val="NumHead1"/>
      <w:lvlText w:val="%1."/>
      <w:lvlJc w:val="left"/>
      <w:pPr>
        <w:ind w:left="360" w:hanging="360"/>
      </w:pPr>
    </w:lvl>
    <w:lvl w:ilvl="1">
      <w:start w:val="1"/>
      <w:numFmt w:val="decimal"/>
      <w:pStyle w:val="NumHead2"/>
      <w:lvlText w:val="%1.%2."/>
      <w:lvlJc w:val="left"/>
      <w:pPr>
        <w:ind w:left="792" w:hanging="432"/>
      </w:pPr>
    </w:lvl>
    <w:lvl w:ilvl="2">
      <w:start w:val="1"/>
      <w:numFmt w:val="decimal"/>
      <w:pStyle w:val="NumHead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8" w15:restartNumberingAfterBreak="0">
    <w:nsid w:val="73D512E4"/>
    <w:multiLevelType w:val="hybridMultilevel"/>
    <w:tmpl w:val="E65034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7DD77E62"/>
    <w:multiLevelType w:val="hybridMultilevel"/>
    <w:tmpl w:val="27F40884"/>
    <w:lvl w:ilvl="0" w:tplc="10701C1E">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7E845834"/>
    <w:multiLevelType w:val="hybridMultilevel"/>
    <w:tmpl w:val="7EE208CA"/>
    <w:lvl w:ilvl="0" w:tplc="C3201902">
      <w:start w:val="1"/>
      <w:numFmt w:val="bullet"/>
      <w:lvlText w:val=""/>
      <w:lvlJc w:val="left"/>
      <w:pPr>
        <w:tabs>
          <w:tab w:val="num" w:pos="870"/>
        </w:tabs>
        <w:ind w:left="870" w:hanging="510"/>
      </w:pPr>
      <w:rPr>
        <w:rFonts w:ascii="Symbol" w:hAnsi="Symbol" w:hint="default"/>
        <w:color w:val="auto"/>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7ED34680"/>
    <w:multiLevelType w:val="hybridMultilevel"/>
    <w:tmpl w:val="D3C49ED2"/>
    <w:lvl w:ilvl="0" w:tplc="72A6A5FC">
      <w:start w:val="1"/>
      <w:numFmt w:val="bullet"/>
      <w:lvlText w:val="o"/>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198160180">
    <w:abstractNumId w:val="16"/>
  </w:num>
  <w:num w:numId="2" w16cid:durableId="672414457">
    <w:abstractNumId w:val="0"/>
  </w:num>
  <w:num w:numId="3" w16cid:durableId="1476485724">
    <w:abstractNumId w:val="0"/>
  </w:num>
  <w:num w:numId="4" w16cid:durableId="1828090464">
    <w:abstractNumId w:val="0"/>
  </w:num>
  <w:num w:numId="5" w16cid:durableId="2145854892">
    <w:abstractNumId w:val="16"/>
  </w:num>
  <w:num w:numId="6" w16cid:durableId="332420492">
    <w:abstractNumId w:val="0"/>
  </w:num>
  <w:num w:numId="7" w16cid:durableId="2031947955">
    <w:abstractNumId w:val="20"/>
  </w:num>
  <w:num w:numId="8" w16cid:durableId="1504472170">
    <w:abstractNumId w:val="4"/>
  </w:num>
  <w:num w:numId="9" w16cid:durableId="1572472300">
    <w:abstractNumId w:val="10"/>
  </w:num>
  <w:num w:numId="10" w16cid:durableId="242374853">
    <w:abstractNumId w:val="2"/>
  </w:num>
  <w:num w:numId="11" w16cid:durableId="528613847">
    <w:abstractNumId w:val="5"/>
  </w:num>
  <w:num w:numId="12" w16cid:durableId="1979263039">
    <w:abstractNumId w:val="18"/>
  </w:num>
  <w:num w:numId="13" w16cid:durableId="1740251115">
    <w:abstractNumId w:val="7"/>
  </w:num>
  <w:num w:numId="14" w16cid:durableId="13001214">
    <w:abstractNumId w:val="1"/>
  </w:num>
  <w:num w:numId="15" w16cid:durableId="1613197577">
    <w:abstractNumId w:val="15"/>
  </w:num>
  <w:num w:numId="16" w16cid:durableId="853224437">
    <w:abstractNumId w:val="0"/>
  </w:num>
  <w:num w:numId="17" w16cid:durableId="1223254208">
    <w:abstractNumId w:val="0"/>
  </w:num>
  <w:num w:numId="18" w16cid:durableId="538052028">
    <w:abstractNumId w:val="16"/>
  </w:num>
  <w:num w:numId="19" w16cid:durableId="1789276103">
    <w:abstractNumId w:val="4"/>
  </w:num>
  <w:num w:numId="20" w16cid:durableId="555311915">
    <w:abstractNumId w:val="0"/>
  </w:num>
  <w:num w:numId="21" w16cid:durableId="1041248121">
    <w:abstractNumId w:val="16"/>
  </w:num>
  <w:num w:numId="22" w16cid:durableId="1195844007">
    <w:abstractNumId w:val="4"/>
  </w:num>
  <w:num w:numId="23" w16cid:durableId="739912407">
    <w:abstractNumId w:val="0"/>
  </w:num>
  <w:num w:numId="24" w16cid:durableId="1069160060">
    <w:abstractNumId w:val="16"/>
  </w:num>
  <w:num w:numId="25" w16cid:durableId="228469630">
    <w:abstractNumId w:val="4"/>
  </w:num>
  <w:num w:numId="26" w16cid:durableId="804859857">
    <w:abstractNumId w:val="3"/>
  </w:num>
  <w:num w:numId="27" w16cid:durableId="117721521">
    <w:abstractNumId w:val="11"/>
  </w:num>
  <w:num w:numId="28" w16cid:durableId="1916279016">
    <w:abstractNumId w:val="19"/>
  </w:num>
  <w:num w:numId="29" w16cid:durableId="1280381362">
    <w:abstractNumId w:val="17"/>
  </w:num>
  <w:num w:numId="30" w16cid:durableId="623735733">
    <w:abstractNumId w:val="6"/>
  </w:num>
  <w:num w:numId="31" w16cid:durableId="532962500">
    <w:abstractNumId w:val="12"/>
  </w:num>
  <w:num w:numId="32" w16cid:durableId="388963263">
    <w:abstractNumId w:val="9"/>
  </w:num>
  <w:num w:numId="33" w16cid:durableId="835073733">
    <w:abstractNumId w:val="8"/>
  </w:num>
  <w:num w:numId="34" w16cid:durableId="361244369">
    <w:abstractNumId w:val="21"/>
  </w:num>
  <w:num w:numId="35" w16cid:durableId="2006742857">
    <w:abstractNumId w:val="13"/>
  </w:num>
  <w:num w:numId="36" w16cid:durableId="713424962">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7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numFmt w:val="decimal"/>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D4066"/>
    <w:rsid w:val="00027C27"/>
    <w:rsid w:val="000310A1"/>
    <w:rsid w:val="000938E4"/>
    <w:rsid w:val="000970D9"/>
    <w:rsid w:val="000A13FC"/>
    <w:rsid w:val="000C0CF4"/>
    <w:rsid w:val="000C180B"/>
    <w:rsid w:val="000D63DF"/>
    <w:rsid w:val="000E44A4"/>
    <w:rsid w:val="00175D4D"/>
    <w:rsid w:val="001A3400"/>
    <w:rsid w:val="001C5AC4"/>
    <w:rsid w:val="001D65CE"/>
    <w:rsid w:val="00212C1C"/>
    <w:rsid w:val="00231168"/>
    <w:rsid w:val="002360EE"/>
    <w:rsid w:val="0025156C"/>
    <w:rsid w:val="00265E6D"/>
    <w:rsid w:val="00281579"/>
    <w:rsid w:val="00306C61"/>
    <w:rsid w:val="00307278"/>
    <w:rsid w:val="00307EC7"/>
    <w:rsid w:val="003247F4"/>
    <w:rsid w:val="0033526B"/>
    <w:rsid w:val="003449C4"/>
    <w:rsid w:val="0037179A"/>
    <w:rsid w:val="00374832"/>
    <w:rsid w:val="0037582B"/>
    <w:rsid w:val="0038373C"/>
    <w:rsid w:val="003D1E2D"/>
    <w:rsid w:val="003E2ACE"/>
    <w:rsid w:val="003F0376"/>
    <w:rsid w:val="004106C2"/>
    <w:rsid w:val="004669B4"/>
    <w:rsid w:val="004A2B32"/>
    <w:rsid w:val="004B38F8"/>
    <w:rsid w:val="004B47EB"/>
    <w:rsid w:val="004C13BF"/>
    <w:rsid w:val="00532407"/>
    <w:rsid w:val="0055143B"/>
    <w:rsid w:val="00551968"/>
    <w:rsid w:val="00554B44"/>
    <w:rsid w:val="005660FD"/>
    <w:rsid w:val="00590AEC"/>
    <w:rsid w:val="0059201B"/>
    <w:rsid w:val="00597B70"/>
    <w:rsid w:val="005A0483"/>
    <w:rsid w:val="005E381E"/>
    <w:rsid w:val="00600D48"/>
    <w:rsid w:val="00601473"/>
    <w:rsid w:val="00673E55"/>
    <w:rsid w:val="006C60E0"/>
    <w:rsid w:val="00710F3D"/>
    <w:rsid w:val="0072344E"/>
    <w:rsid w:val="00736C2B"/>
    <w:rsid w:val="0075364D"/>
    <w:rsid w:val="00776873"/>
    <w:rsid w:val="007B4914"/>
    <w:rsid w:val="007E191C"/>
    <w:rsid w:val="008266F8"/>
    <w:rsid w:val="00857548"/>
    <w:rsid w:val="00897FAF"/>
    <w:rsid w:val="008C48F0"/>
    <w:rsid w:val="008C6886"/>
    <w:rsid w:val="008D0159"/>
    <w:rsid w:val="008D4066"/>
    <w:rsid w:val="009124D8"/>
    <w:rsid w:val="00972925"/>
    <w:rsid w:val="00985829"/>
    <w:rsid w:val="00995F9F"/>
    <w:rsid w:val="009B7615"/>
    <w:rsid w:val="009D0788"/>
    <w:rsid w:val="009D1726"/>
    <w:rsid w:val="00A030F8"/>
    <w:rsid w:val="00A12B7E"/>
    <w:rsid w:val="00A2376A"/>
    <w:rsid w:val="00A50E2D"/>
    <w:rsid w:val="00A65610"/>
    <w:rsid w:val="00AD1DF8"/>
    <w:rsid w:val="00AE5DDE"/>
    <w:rsid w:val="00AF184A"/>
    <w:rsid w:val="00AF2EC4"/>
    <w:rsid w:val="00B264B2"/>
    <w:rsid w:val="00B51BDC"/>
    <w:rsid w:val="00B561C0"/>
    <w:rsid w:val="00B773CE"/>
    <w:rsid w:val="00BA3104"/>
    <w:rsid w:val="00BD31C0"/>
    <w:rsid w:val="00BD5753"/>
    <w:rsid w:val="00BE738D"/>
    <w:rsid w:val="00C5136B"/>
    <w:rsid w:val="00C56F2C"/>
    <w:rsid w:val="00C64E74"/>
    <w:rsid w:val="00C91823"/>
    <w:rsid w:val="00C924F4"/>
    <w:rsid w:val="00C94150"/>
    <w:rsid w:val="00CD09DF"/>
    <w:rsid w:val="00CD50F8"/>
    <w:rsid w:val="00CD5910"/>
    <w:rsid w:val="00D008AB"/>
    <w:rsid w:val="00D00A7D"/>
    <w:rsid w:val="00D04130"/>
    <w:rsid w:val="00D41686"/>
    <w:rsid w:val="00D60EE3"/>
    <w:rsid w:val="00D644A3"/>
    <w:rsid w:val="00DB56F0"/>
    <w:rsid w:val="00DC4CF3"/>
    <w:rsid w:val="00E212D5"/>
    <w:rsid w:val="00E336FA"/>
    <w:rsid w:val="00EC1A58"/>
    <w:rsid w:val="00ED34BB"/>
    <w:rsid w:val="00F1172D"/>
    <w:rsid w:val="00F17624"/>
    <w:rsid w:val="00F251BF"/>
    <w:rsid w:val="00F746FD"/>
    <w:rsid w:val="00FA4BC1"/>
    <w:rsid w:val="00FB2A6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CA4CFE"/>
  <w15:chartTrackingRefBased/>
  <w15:docId w15:val="{3C60197E-5338-4B26-8C6E-31DC609F44F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Theme="minorHAnsi" w:hAnsi="Arial" w:cstheme="minorBidi"/>
        <w:sz w:val="28"/>
        <w:szCs w:val="28"/>
        <w:lang w:val="en-GB" w:eastAsia="en-US" w:bidi="ar-SA"/>
      </w:rPr>
    </w:rPrDefault>
    <w:pPrDefault>
      <w:pPr>
        <w:spacing w:line="360"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9"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semiHidden="1" w:uiPriority="20"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semiHidden="1" w:uiPriority="5" w:unhideWhenUsed="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unhideWhenUsed="1"/>
    <w:lsdException w:name="Intense Emphasis" w:semiHidden="1" w:uiPriority="21" w:unhideWhenUsed="1"/>
    <w:lsdException w:name="Subtle Reference" w:uiPriority="31"/>
    <w:lsdException w:name="Intense Reference" w:uiPriority="32"/>
    <w:lsdException w:name="Book Title" w:semiHidden="1" w:uiPriority="33" w:unhideWhenUsed="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D5910"/>
    <w:pPr>
      <w:spacing w:before="240" w:after="240" w:line="276" w:lineRule="auto"/>
    </w:pPr>
  </w:style>
  <w:style w:type="paragraph" w:styleId="Heading1">
    <w:name w:val="heading 1"/>
    <w:basedOn w:val="Normal"/>
    <w:next w:val="Normal"/>
    <w:link w:val="Heading1Char"/>
    <w:uiPriority w:val="1"/>
    <w:qFormat/>
    <w:rsid w:val="00CD09DF"/>
    <w:pPr>
      <w:outlineLvl w:val="0"/>
    </w:pPr>
    <w:rPr>
      <w:b/>
      <w:kern w:val="24"/>
      <w:sz w:val="36"/>
    </w:rPr>
  </w:style>
  <w:style w:type="paragraph" w:styleId="Heading2">
    <w:name w:val="heading 2"/>
    <w:basedOn w:val="Normal"/>
    <w:next w:val="Normal"/>
    <w:link w:val="Heading2Char"/>
    <w:uiPriority w:val="1"/>
    <w:qFormat/>
    <w:rsid w:val="00CD09DF"/>
    <w:pPr>
      <w:ind w:right="57"/>
      <w:contextualSpacing/>
      <w:outlineLvl w:val="1"/>
    </w:pPr>
    <w:rPr>
      <w:rFonts w:cstheme="minorHAnsi"/>
      <w:b/>
      <w:sz w:val="32"/>
    </w:rPr>
  </w:style>
  <w:style w:type="paragraph" w:styleId="Heading3">
    <w:name w:val="heading 3"/>
    <w:basedOn w:val="Normal"/>
    <w:next w:val="Normal"/>
    <w:link w:val="Heading3Char"/>
    <w:uiPriority w:val="1"/>
    <w:qFormat/>
    <w:rsid w:val="00CD09DF"/>
    <w:pPr>
      <w:outlineLvl w:val="2"/>
    </w:pPr>
    <w:rPr>
      <w:b/>
      <w:kern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ulletted">
    <w:name w:val="Bulletted"/>
    <w:basedOn w:val="Normal"/>
    <w:next w:val="Normal"/>
    <w:uiPriority w:val="1"/>
    <w:rsid w:val="00A030F8"/>
    <w:pPr>
      <w:numPr>
        <w:numId w:val="24"/>
      </w:numPr>
      <w:tabs>
        <w:tab w:val="left" w:pos="360"/>
        <w:tab w:val="left" w:pos="1080"/>
        <w:tab w:val="left" w:pos="1800"/>
        <w:tab w:val="left" w:pos="3240"/>
      </w:tabs>
      <w:ind w:left="357" w:hanging="357"/>
    </w:pPr>
  </w:style>
  <w:style w:type="paragraph" w:styleId="Footer">
    <w:name w:val="footer"/>
    <w:basedOn w:val="Normal"/>
    <w:link w:val="FooterChar"/>
    <w:uiPriority w:val="99"/>
    <w:rsid w:val="001D65CE"/>
    <w:pPr>
      <w:tabs>
        <w:tab w:val="center" w:pos="4153"/>
        <w:tab w:val="right" w:pos="8306"/>
      </w:tabs>
    </w:pPr>
  </w:style>
  <w:style w:type="character" w:customStyle="1" w:styleId="FooterChar">
    <w:name w:val="Footer Char"/>
    <w:basedOn w:val="DefaultParagraphFont"/>
    <w:link w:val="Footer"/>
    <w:uiPriority w:val="99"/>
    <w:rsid w:val="001D65CE"/>
    <w:rPr>
      <w:rFonts w:ascii="Arial" w:eastAsia="Times New Roman" w:hAnsi="Arial" w:cs="Arial"/>
      <w:sz w:val="28"/>
      <w:szCs w:val="20"/>
    </w:rPr>
  </w:style>
  <w:style w:type="paragraph" w:styleId="Header">
    <w:name w:val="header"/>
    <w:basedOn w:val="Normal"/>
    <w:link w:val="HeaderChar"/>
    <w:uiPriority w:val="99"/>
    <w:rsid w:val="001D65CE"/>
    <w:pPr>
      <w:tabs>
        <w:tab w:val="center" w:pos="4153"/>
        <w:tab w:val="right" w:pos="8306"/>
      </w:tabs>
    </w:pPr>
  </w:style>
  <w:style w:type="character" w:customStyle="1" w:styleId="HeaderChar">
    <w:name w:val="Header Char"/>
    <w:basedOn w:val="DefaultParagraphFont"/>
    <w:link w:val="Header"/>
    <w:uiPriority w:val="99"/>
    <w:rsid w:val="001D65CE"/>
    <w:rPr>
      <w:rFonts w:ascii="Arial" w:eastAsia="Times New Roman" w:hAnsi="Arial" w:cs="Arial"/>
      <w:sz w:val="28"/>
      <w:szCs w:val="20"/>
    </w:rPr>
  </w:style>
  <w:style w:type="character" w:customStyle="1" w:styleId="Heading1Char">
    <w:name w:val="Heading 1 Char"/>
    <w:basedOn w:val="DefaultParagraphFont"/>
    <w:link w:val="Heading1"/>
    <w:uiPriority w:val="1"/>
    <w:rsid w:val="00CD09DF"/>
    <w:rPr>
      <w:rFonts w:ascii="Arial" w:eastAsia="Times New Roman" w:hAnsi="Arial" w:cs="Arial"/>
      <w:b/>
      <w:kern w:val="24"/>
      <w:sz w:val="36"/>
      <w:szCs w:val="20"/>
    </w:rPr>
  </w:style>
  <w:style w:type="character" w:customStyle="1" w:styleId="Heading2Char">
    <w:name w:val="Heading 2 Char"/>
    <w:basedOn w:val="DefaultParagraphFont"/>
    <w:link w:val="Heading2"/>
    <w:uiPriority w:val="1"/>
    <w:rsid w:val="00CD09DF"/>
    <w:rPr>
      <w:rFonts w:ascii="Arial" w:eastAsia="Times New Roman" w:hAnsi="Arial" w:cstheme="minorHAnsi"/>
      <w:b/>
      <w:sz w:val="32"/>
      <w:szCs w:val="28"/>
    </w:rPr>
  </w:style>
  <w:style w:type="character" w:customStyle="1" w:styleId="Heading3Char">
    <w:name w:val="Heading 3 Char"/>
    <w:basedOn w:val="DefaultParagraphFont"/>
    <w:link w:val="Heading3"/>
    <w:uiPriority w:val="1"/>
    <w:rsid w:val="00CD09DF"/>
    <w:rPr>
      <w:rFonts w:ascii="Arial" w:hAnsi="Arial" w:cs="Arial"/>
      <w:b/>
      <w:kern w:val="24"/>
      <w:sz w:val="28"/>
      <w:szCs w:val="20"/>
    </w:rPr>
  </w:style>
  <w:style w:type="paragraph" w:customStyle="1" w:styleId="Outline4">
    <w:name w:val="Outline4"/>
    <w:basedOn w:val="Normal"/>
    <w:next w:val="Normal"/>
    <w:uiPriority w:val="4"/>
    <w:unhideWhenUsed/>
    <w:rsid w:val="001D65CE"/>
    <w:pPr>
      <w:ind w:left="2160"/>
    </w:pPr>
    <w:rPr>
      <w:kern w:val="24"/>
    </w:rPr>
  </w:style>
  <w:style w:type="paragraph" w:customStyle="1" w:styleId="Outline5">
    <w:name w:val="Outline5"/>
    <w:basedOn w:val="Normal"/>
    <w:next w:val="Normal"/>
    <w:uiPriority w:val="4"/>
    <w:unhideWhenUsed/>
    <w:rsid w:val="001D65CE"/>
    <w:pPr>
      <w:ind w:left="720"/>
    </w:pPr>
    <w:rPr>
      <w:kern w:val="24"/>
    </w:rPr>
  </w:style>
  <w:style w:type="paragraph" w:customStyle="1" w:styleId="Outline6">
    <w:name w:val="Outline6"/>
    <w:basedOn w:val="Normal"/>
    <w:next w:val="Normal"/>
    <w:uiPriority w:val="4"/>
    <w:unhideWhenUsed/>
    <w:rsid w:val="001D65CE"/>
    <w:pPr>
      <w:ind w:left="2160"/>
    </w:pPr>
    <w:rPr>
      <w:kern w:val="24"/>
    </w:rPr>
  </w:style>
  <w:style w:type="paragraph" w:customStyle="1" w:styleId="Outline7">
    <w:name w:val="Outline7"/>
    <w:basedOn w:val="Normal"/>
    <w:next w:val="Normal"/>
    <w:uiPriority w:val="4"/>
    <w:unhideWhenUsed/>
    <w:rsid w:val="001D65CE"/>
    <w:pPr>
      <w:ind w:left="720"/>
    </w:pPr>
    <w:rPr>
      <w:kern w:val="24"/>
    </w:rPr>
  </w:style>
  <w:style w:type="paragraph" w:styleId="Quote">
    <w:name w:val="Quote"/>
    <w:basedOn w:val="Normal"/>
    <w:next w:val="Normal"/>
    <w:link w:val="QuoteChar"/>
    <w:uiPriority w:val="29"/>
    <w:unhideWhenUsed/>
    <w:rsid w:val="001D65CE"/>
    <w:pPr>
      <w:ind w:left="284" w:right="284"/>
      <w:jc w:val="both"/>
    </w:pPr>
    <w:rPr>
      <w:iCs/>
      <w:color w:val="404040" w:themeColor="text1" w:themeTint="BF"/>
    </w:rPr>
  </w:style>
  <w:style w:type="character" w:customStyle="1" w:styleId="QuoteChar">
    <w:name w:val="Quote Char"/>
    <w:basedOn w:val="DefaultParagraphFont"/>
    <w:link w:val="Quote"/>
    <w:uiPriority w:val="29"/>
    <w:rsid w:val="00D60EE3"/>
    <w:rPr>
      <w:iCs/>
      <w:color w:val="404040" w:themeColor="text1" w:themeTint="BF"/>
    </w:rPr>
  </w:style>
  <w:style w:type="character" w:styleId="Hyperlink">
    <w:name w:val="Hyperlink"/>
    <w:uiPriority w:val="99"/>
    <w:unhideWhenUsed/>
    <w:rsid w:val="001D65CE"/>
    <w:rPr>
      <w:color w:val="0000FF"/>
      <w:u w:val="single"/>
    </w:rPr>
  </w:style>
  <w:style w:type="character" w:styleId="CommentReference">
    <w:name w:val="annotation reference"/>
    <w:uiPriority w:val="99"/>
    <w:semiHidden/>
    <w:unhideWhenUsed/>
    <w:rsid w:val="0033526B"/>
    <w:rPr>
      <w:sz w:val="16"/>
      <w:szCs w:val="16"/>
    </w:rPr>
  </w:style>
  <w:style w:type="paragraph" w:styleId="CommentText">
    <w:name w:val="annotation text"/>
    <w:basedOn w:val="Normal"/>
    <w:link w:val="CommentTextChar"/>
    <w:uiPriority w:val="99"/>
    <w:unhideWhenUsed/>
    <w:rsid w:val="001D65CE"/>
    <w:pPr>
      <w:spacing w:line="240" w:lineRule="auto"/>
    </w:pPr>
    <w:rPr>
      <w:sz w:val="20"/>
      <w:lang w:val="x-none"/>
    </w:rPr>
  </w:style>
  <w:style w:type="character" w:customStyle="1" w:styleId="CommentTextChar">
    <w:name w:val="Comment Text Char"/>
    <w:basedOn w:val="DefaultParagraphFont"/>
    <w:link w:val="CommentText"/>
    <w:uiPriority w:val="99"/>
    <w:rsid w:val="001D65CE"/>
    <w:rPr>
      <w:rFonts w:ascii="Arial" w:eastAsia="Times New Roman" w:hAnsi="Arial" w:cs="Arial"/>
      <w:sz w:val="20"/>
      <w:szCs w:val="20"/>
      <w:lang w:val="x-none"/>
    </w:rPr>
  </w:style>
  <w:style w:type="paragraph" w:styleId="FootnoteText">
    <w:name w:val="footnote text"/>
    <w:aliases w:val="Endnote Footnote Text"/>
    <w:link w:val="FootnoteTextChar"/>
    <w:uiPriority w:val="99"/>
    <w:unhideWhenUsed/>
    <w:rsid w:val="00374832"/>
    <w:pPr>
      <w:spacing w:line="240" w:lineRule="auto"/>
    </w:pPr>
    <w:rPr>
      <w:rFonts w:eastAsia="Calibri" w:cs="Times New Roman"/>
      <w:sz w:val="22"/>
      <w:szCs w:val="20"/>
      <w:lang w:val="x-none"/>
    </w:rPr>
  </w:style>
  <w:style w:type="character" w:customStyle="1" w:styleId="FootnoteTextChar">
    <w:name w:val="Footnote Text Char"/>
    <w:aliases w:val="Endnote Footnote Text Char"/>
    <w:basedOn w:val="DefaultParagraphFont"/>
    <w:link w:val="FootnoteText"/>
    <w:uiPriority w:val="99"/>
    <w:rsid w:val="00374832"/>
    <w:rPr>
      <w:rFonts w:eastAsia="Calibri" w:cs="Times New Roman"/>
      <w:sz w:val="22"/>
      <w:szCs w:val="20"/>
      <w:lang w:val="x-none"/>
    </w:rPr>
  </w:style>
  <w:style w:type="character" w:styleId="FootnoteReference">
    <w:name w:val="footnote reference"/>
    <w:uiPriority w:val="99"/>
    <w:semiHidden/>
    <w:unhideWhenUsed/>
    <w:rsid w:val="0033526B"/>
    <w:rPr>
      <w:vertAlign w:val="superscript"/>
    </w:rPr>
  </w:style>
  <w:style w:type="character" w:styleId="PageNumber">
    <w:name w:val="page number"/>
    <w:basedOn w:val="DefaultParagraphFont"/>
    <w:uiPriority w:val="99"/>
    <w:semiHidden/>
    <w:unhideWhenUsed/>
    <w:rsid w:val="0033526B"/>
  </w:style>
  <w:style w:type="paragraph" w:customStyle="1" w:styleId="SFTBodyText">
    <w:name w:val="SFT Body Text"/>
    <w:basedOn w:val="Normal"/>
    <w:uiPriority w:val="4"/>
    <w:unhideWhenUsed/>
    <w:rsid w:val="001D65CE"/>
    <w:pPr>
      <w:spacing w:before="120"/>
    </w:pPr>
    <w:rPr>
      <w:rFonts w:eastAsia="Calibri"/>
      <w:sz w:val="22"/>
      <w:szCs w:val="22"/>
    </w:rPr>
  </w:style>
  <w:style w:type="character" w:customStyle="1" w:styleId="MediumGrid1-Accent2Char">
    <w:name w:val="Medium Grid 1 - Accent 2 Char"/>
    <w:aliases w:val="F5 List Paragraph Char,List Paragraph2 Char,MAIN CONTENT Char,List Paragraph12 Char,Dot pt Char,List Paragraph1 Char,Colorful List - Accent 11 Char,No Spacing1 Char,List Paragraph Char Char Char Char,Indicator Text Char"/>
    <w:link w:val="MediumGrid1-Accent2"/>
    <w:uiPriority w:val="34"/>
    <w:qFormat/>
    <w:locked/>
    <w:rsid w:val="0033526B"/>
    <w:rPr>
      <w:rFonts w:ascii="Calibri" w:hAnsi="Calibri" w:cs="Calibri"/>
    </w:rPr>
  </w:style>
  <w:style w:type="character" w:styleId="Strong">
    <w:name w:val="Strong"/>
    <w:uiPriority w:val="22"/>
    <w:unhideWhenUsed/>
    <w:rsid w:val="001D65CE"/>
    <w:rPr>
      <w:b/>
      <w:bCs/>
    </w:rPr>
  </w:style>
  <w:style w:type="table" w:styleId="MediumGrid1-Accent2">
    <w:name w:val="Medium Grid 1 Accent 2"/>
    <w:basedOn w:val="TableNormal"/>
    <w:link w:val="MediumGrid1-Accent2Char"/>
    <w:uiPriority w:val="34"/>
    <w:semiHidden/>
    <w:unhideWhenUsed/>
    <w:rsid w:val="0033526B"/>
    <w:rPr>
      <w:rFonts w:ascii="Calibri" w:hAnsi="Calibri" w:cs="Calibri"/>
    </w:r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paragraph" w:styleId="Title">
    <w:name w:val="Title"/>
    <w:basedOn w:val="Normal"/>
    <w:next w:val="Normal"/>
    <w:link w:val="TitleChar"/>
    <w:qFormat/>
    <w:rsid w:val="00175D4D"/>
    <w:pPr>
      <w:spacing w:before="480"/>
      <w:contextualSpacing/>
    </w:pPr>
    <w:rPr>
      <w:rFonts w:eastAsiaTheme="majorEastAsia" w:cstheme="majorBidi"/>
      <w:b/>
      <w:spacing w:val="-10"/>
      <w:kern w:val="28"/>
      <w:sz w:val="52"/>
      <w:szCs w:val="52"/>
    </w:rPr>
  </w:style>
  <w:style w:type="character" w:customStyle="1" w:styleId="TitleChar">
    <w:name w:val="Title Char"/>
    <w:basedOn w:val="DefaultParagraphFont"/>
    <w:link w:val="Title"/>
    <w:rsid w:val="00175D4D"/>
    <w:rPr>
      <w:rFonts w:ascii="Arial" w:eastAsiaTheme="majorEastAsia" w:hAnsi="Arial" w:cstheme="majorBidi"/>
      <w:b/>
      <w:spacing w:val="-10"/>
      <w:kern w:val="28"/>
      <w:sz w:val="52"/>
      <w:szCs w:val="52"/>
    </w:rPr>
  </w:style>
  <w:style w:type="paragraph" w:styleId="Subtitle">
    <w:name w:val="Subtitle"/>
    <w:basedOn w:val="Normal"/>
    <w:next w:val="Normal"/>
    <w:link w:val="SubtitleChar"/>
    <w:uiPriority w:val="11"/>
    <w:unhideWhenUsed/>
    <w:rsid w:val="001D65CE"/>
    <w:pPr>
      <w:pBdr>
        <w:top w:val="single" w:sz="4" w:space="1" w:color="000000"/>
        <w:bottom w:val="single" w:sz="4" w:space="1" w:color="000000"/>
      </w:pBdr>
      <w:tabs>
        <w:tab w:val="num" w:pos="0"/>
      </w:tabs>
      <w:ind w:right="237"/>
    </w:pPr>
  </w:style>
  <w:style w:type="character" w:customStyle="1" w:styleId="SubtitleChar">
    <w:name w:val="Subtitle Char"/>
    <w:basedOn w:val="DefaultParagraphFont"/>
    <w:link w:val="Subtitle"/>
    <w:uiPriority w:val="11"/>
    <w:rsid w:val="00D60EE3"/>
  </w:style>
  <w:style w:type="paragraph" w:customStyle="1" w:styleId="ConsultationQuestion">
    <w:name w:val="Consultation Question"/>
    <w:basedOn w:val="Normal"/>
    <w:uiPriority w:val="3"/>
    <w:semiHidden/>
    <w:qFormat/>
    <w:rsid w:val="001D65CE"/>
    <w:pPr>
      <w:numPr>
        <w:numId w:val="25"/>
      </w:numPr>
      <w:ind w:right="57"/>
      <w:contextualSpacing/>
    </w:pPr>
    <w:rPr>
      <w:rFonts w:cstheme="minorHAnsi"/>
      <w:b/>
    </w:rPr>
  </w:style>
  <w:style w:type="paragraph" w:styleId="ListParagraph">
    <w:name w:val="List Paragraph"/>
    <w:aliases w:val="Bullets"/>
    <w:basedOn w:val="Normal"/>
    <w:uiPriority w:val="34"/>
    <w:unhideWhenUsed/>
    <w:qFormat/>
    <w:rsid w:val="008D0159"/>
    <w:pPr>
      <w:spacing w:line="360" w:lineRule="auto"/>
      <w:ind w:left="720"/>
      <w:contextualSpacing/>
    </w:pPr>
  </w:style>
  <w:style w:type="paragraph" w:styleId="BalloonText">
    <w:name w:val="Balloon Text"/>
    <w:basedOn w:val="Normal"/>
    <w:link w:val="BalloonTextChar"/>
    <w:uiPriority w:val="99"/>
    <w:semiHidden/>
    <w:unhideWhenUsed/>
    <w:rsid w:val="000C180B"/>
    <w:pPr>
      <w:spacing w:before="0" w:after="0" w:line="240" w:lineRule="auto"/>
      <w:jc w:val="both"/>
    </w:pPr>
    <w:rPr>
      <w:rFonts w:ascii="Tahoma" w:hAnsi="Tahoma"/>
      <w:sz w:val="16"/>
      <w:szCs w:val="16"/>
      <w:lang w:val="x-none"/>
    </w:rPr>
  </w:style>
  <w:style w:type="character" w:customStyle="1" w:styleId="BalloonTextChar">
    <w:name w:val="Balloon Text Char"/>
    <w:basedOn w:val="DefaultParagraphFont"/>
    <w:link w:val="BalloonText"/>
    <w:uiPriority w:val="99"/>
    <w:semiHidden/>
    <w:rsid w:val="000C180B"/>
    <w:rPr>
      <w:rFonts w:ascii="Tahoma" w:eastAsia="Times New Roman" w:hAnsi="Tahoma" w:cs="Times New Roman"/>
      <w:sz w:val="16"/>
      <w:szCs w:val="16"/>
      <w:lang w:val="x-none"/>
    </w:rPr>
  </w:style>
  <w:style w:type="paragraph" w:styleId="TOCHeading">
    <w:name w:val="TOC Heading"/>
    <w:basedOn w:val="Heading1"/>
    <w:next w:val="Normal"/>
    <w:uiPriority w:val="39"/>
    <w:unhideWhenUsed/>
    <w:qFormat/>
    <w:rsid w:val="00BD31C0"/>
    <w:pPr>
      <w:keepNext/>
      <w:keepLines/>
      <w:spacing w:after="0" w:line="259" w:lineRule="auto"/>
      <w:outlineLvl w:val="9"/>
    </w:pPr>
    <w:rPr>
      <w:rFonts w:eastAsiaTheme="majorEastAsia" w:cstheme="majorBidi"/>
      <w:color w:val="44546A" w:themeColor="text2"/>
      <w:kern w:val="0"/>
      <w:szCs w:val="32"/>
      <w:lang w:val="en-US"/>
    </w:rPr>
  </w:style>
  <w:style w:type="paragraph" w:styleId="TOC1">
    <w:name w:val="toc 1"/>
    <w:basedOn w:val="Normal"/>
    <w:next w:val="Normal"/>
    <w:autoRedefine/>
    <w:uiPriority w:val="39"/>
    <w:unhideWhenUsed/>
    <w:rsid w:val="009124D8"/>
    <w:pPr>
      <w:spacing w:after="100"/>
    </w:pPr>
    <w:rPr>
      <w:color w:val="44546A" w:themeColor="text2"/>
    </w:rPr>
  </w:style>
  <w:style w:type="paragraph" w:styleId="TOC2">
    <w:name w:val="toc 2"/>
    <w:basedOn w:val="Normal"/>
    <w:next w:val="Normal"/>
    <w:autoRedefine/>
    <w:uiPriority w:val="39"/>
    <w:unhideWhenUsed/>
    <w:rsid w:val="009124D8"/>
    <w:pPr>
      <w:spacing w:after="100"/>
      <w:ind w:left="280"/>
    </w:pPr>
    <w:rPr>
      <w:color w:val="44546A" w:themeColor="text2"/>
    </w:rPr>
  </w:style>
  <w:style w:type="paragraph" w:customStyle="1" w:styleId="Sub-heading">
    <w:name w:val="Sub-heading"/>
    <w:basedOn w:val="Normal"/>
    <w:link w:val="Sub-headingChar"/>
    <w:uiPriority w:val="4"/>
    <w:unhideWhenUsed/>
    <w:rsid w:val="001D65CE"/>
    <w:rPr>
      <w:b/>
    </w:rPr>
  </w:style>
  <w:style w:type="character" w:customStyle="1" w:styleId="Sub-headingChar">
    <w:name w:val="Sub-heading Char"/>
    <w:basedOn w:val="DefaultParagraphFont"/>
    <w:link w:val="Sub-heading"/>
    <w:uiPriority w:val="4"/>
    <w:rsid w:val="00D60EE3"/>
    <w:rPr>
      <w:b/>
    </w:rPr>
  </w:style>
  <w:style w:type="table" w:styleId="TableGrid">
    <w:name w:val="Table Grid"/>
    <w:basedOn w:val="TableNormal"/>
    <w:uiPriority w:val="39"/>
    <w:rsid w:val="001D65C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3">
    <w:name w:val="toc 3"/>
    <w:basedOn w:val="Normal"/>
    <w:next w:val="Normal"/>
    <w:autoRedefine/>
    <w:uiPriority w:val="39"/>
    <w:semiHidden/>
    <w:unhideWhenUsed/>
    <w:rsid w:val="009124D8"/>
    <w:pPr>
      <w:spacing w:after="100"/>
      <w:ind w:left="560"/>
    </w:pPr>
    <w:rPr>
      <w:color w:val="44546A" w:themeColor="text2"/>
    </w:rPr>
  </w:style>
  <w:style w:type="paragraph" w:customStyle="1" w:styleId="NumHead1">
    <w:name w:val="Num Head1"/>
    <w:basedOn w:val="Heading1"/>
    <w:next w:val="Normal"/>
    <w:link w:val="NumHead1Char"/>
    <w:uiPriority w:val="2"/>
    <w:qFormat/>
    <w:rsid w:val="00CD09DF"/>
    <w:pPr>
      <w:numPr>
        <w:numId w:val="29"/>
      </w:numPr>
    </w:pPr>
  </w:style>
  <w:style w:type="character" w:customStyle="1" w:styleId="NumHead1Char">
    <w:name w:val="Num Head1 Char"/>
    <w:basedOn w:val="Heading1Char"/>
    <w:link w:val="NumHead1"/>
    <w:uiPriority w:val="2"/>
    <w:rsid w:val="00D60EE3"/>
    <w:rPr>
      <w:rFonts w:ascii="Arial" w:eastAsia="Times New Roman" w:hAnsi="Arial" w:cs="Arial"/>
      <w:b/>
      <w:kern w:val="24"/>
      <w:sz w:val="36"/>
      <w:szCs w:val="20"/>
    </w:rPr>
  </w:style>
  <w:style w:type="paragraph" w:customStyle="1" w:styleId="NumHead2">
    <w:name w:val="Num Head2"/>
    <w:basedOn w:val="Heading2"/>
    <w:link w:val="NumHead2Char"/>
    <w:uiPriority w:val="2"/>
    <w:qFormat/>
    <w:rsid w:val="00CD5910"/>
    <w:pPr>
      <w:numPr>
        <w:ilvl w:val="1"/>
        <w:numId w:val="29"/>
      </w:numPr>
      <w:ind w:left="1134" w:hanging="774"/>
    </w:pPr>
  </w:style>
  <w:style w:type="character" w:customStyle="1" w:styleId="NumHead2Char">
    <w:name w:val="Num Head2 Char"/>
    <w:basedOn w:val="Heading2Char"/>
    <w:link w:val="NumHead2"/>
    <w:uiPriority w:val="2"/>
    <w:rsid w:val="00CD5910"/>
    <w:rPr>
      <w:rFonts w:ascii="Arial" w:eastAsia="Times New Roman" w:hAnsi="Arial" w:cstheme="minorHAnsi"/>
      <w:b/>
      <w:sz w:val="32"/>
      <w:szCs w:val="28"/>
    </w:rPr>
  </w:style>
  <w:style w:type="paragraph" w:customStyle="1" w:styleId="NumHead3">
    <w:name w:val="Num Head3"/>
    <w:basedOn w:val="Heading3"/>
    <w:next w:val="Normal"/>
    <w:link w:val="NumHead3Char"/>
    <w:uiPriority w:val="2"/>
    <w:qFormat/>
    <w:rsid w:val="00CD5910"/>
    <w:pPr>
      <w:numPr>
        <w:ilvl w:val="2"/>
        <w:numId w:val="29"/>
      </w:numPr>
      <w:ind w:left="1560" w:hanging="840"/>
    </w:pPr>
  </w:style>
  <w:style w:type="character" w:customStyle="1" w:styleId="NumHead3Char">
    <w:name w:val="Num Head3 Char"/>
    <w:basedOn w:val="Heading3Char"/>
    <w:link w:val="NumHead3"/>
    <w:uiPriority w:val="2"/>
    <w:rsid w:val="00CD5910"/>
    <w:rPr>
      <w:rFonts w:ascii="Arial" w:hAnsi="Arial" w:cs="Arial"/>
      <w:b/>
      <w:kern w:val="24"/>
      <w:sz w:val="28"/>
      <w:szCs w:val="20"/>
    </w:rPr>
  </w:style>
  <w:style w:type="paragraph" w:styleId="EndnoteText">
    <w:name w:val="endnote text"/>
    <w:basedOn w:val="Normal"/>
    <w:link w:val="EndnoteTextChar"/>
    <w:uiPriority w:val="99"/>
    <w:semiHidden/>
    <w:unhideWhenUsed/>
    <w:rsid w:val="00374832"/>
    <w:pPr>
      <w:spacing w:before="0" w:after="0" w:line="240" w:lineRule="auto"/>
    </w:pPr>
    <w:rPr>
      <w:sz w:val="20"/>
      <w:szCs w:val="20"/>
    </w:rPr>
  </w:style>
  <w:style w:type="character" w:customStyle="1" w:styleId="EndnoteTextChar">
    <w:name w:val="Endnote Text Char"/>
    <w:basedOn w:val="DefaultParagraphFont"/>
    <w:link w:val="EndnoteText"/>
    <w:uiPriority w:val="99"/>
    <w:semiHidden/>
    <w:rsid w:val="00374832"/>
    <w:rPr>
      <w:sz w:val="20"/>
      <w:szCs w:val="20"/>
    </w:rPr>
  </w:style>
  <w:style w:type="character" w:styleId="EndnoteReference">
    <w:name w:val="endnote reference"/>
    <w:basedOn w:val="DefaultParagraphFont"/>
    <w:uiPriority w:val="99"/>
    <w:semiHidden/>
    <w:unhideWhenUsed/>
    <w:rsid w:val="00374832"/>
    <w:rPr>
      <w:vertAlign w:val="superscript"/>
    </w:rPr>
  </w:style>
  <w:style w:type="paragraph" w:customStyle="1" w:styleId="HeaderTitle">
    <w:name w:val="Header Title"/>
    <w:basedOn w:val="Title"/>
    <w:qFormat/>
    <w:rsid w:val="00ED34BB"/>
    <w:pPr>
      <w:tabs>
        <w:tab w:val="left" w:pos="10065"/>
      </w:tabs>
      <w:spacing w:before="0" w:after="0" w:line="240" w:lineRule="auto"/>
      <w:ind w:left="4820" w:right="1315"/>
      <w:jc w:val="right"/>
    </w:pPr>
  </w:style>
  <w:style w:type="paragraph" w:customStyle="1" w:styleId="RecommendationsStyle">
    <w:name w:val="Recommendations Style"/>
    <w:basedOn w:val="Normal"/>
    <w:uiPriority w:val="2"/>
    <w:qFormat/>
    <w:rsid w:val="00CD5910"/>
    <w:pPr>
      <w:pBdr>
        <w:top w:val="single" w:sz="4" w:space="1" w:color="000000"/>
        <w:left w:val="single" w:sz="4" w:space="4" w:color="000000"/>
        <w:bottom w:val="single" w:sz="4" w:space="1" w:color="000000"/>
        <w:right w:val="single" w:sz="4" w:space="4" w:color="000000"/>
      </w:pBdr>
      <w:shd w:val="clear" w:color="auto" w:fill="DEEAF6" w:themeFill="accent1" w:themeFillTint="33"/>
      <w:tabs>
        <w:tab w:val="num" w:pos="0"/>
      </w:tabs>
      <w:ind w:right="238"/>
    </w:pPr>
  </w:style>
  <w:style w:type="paragraph" w:customStyle="1" w:styleId="NumPara">
    <w:name w:val="Num Para"/>
    <w:basedOn w:val="NumHead2"/>
    <w:uiPriority w:val="2"/>
    <w:qFormat/>
    <w:rsid w:val="00CD5910"/>
    <w:rPr>
      <w:b w:val="0"/>
      <w:sz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spDef>
      <a:spPr>
        <a:solidFill>
          <a:schemeClr val="accent1"/>
        </a:solidFill>
        <a:ln>
          <a:noFill/>
        </a:ln>
      </a:spPr>
      <a:bodyPr rot="0" spcFirstLastPara="0" vertOverflow="overflow" horzOverflow="overflow" vert="horz" wrap="square" lIns="91440" tIns="45720" rIns="91440" bIns="45720" numCol="1" spcCol="0" rtlCol="0" fromWordArt="0" anchor="ctr" anchorCtr="0" forceAA="0" compatLnSpc="1">
        <a:prstTxWarp prst="textNoShape">
          <a:avLst/>
        </a:prstTxWarp>
        <a:noAutofit/>
      </a:bodyPr>
      <a:lstStyle/>
      <a:style>
        <a:lnRef idx="2">
          <a:schemeClr val="accent1">
            <a:shade val="50000"/>
          </a:schemeClr>
        </a:lnRef>
        <a:fillRef idx="1">
          <a:schemeClr val="accent1"/>
        </a:fillRef>
        <a:effectRef idx="0">
          <a:schemeClr val="accent1"/>
        </a:effectRef>
        <a:fontRef idx="minor">
          <a:schemeClr val="lt1"/>
        </a:fontRef>
      </a:style>
    </a:spDef>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CC4712-A7B1-4382-B1A7-3B792C1027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4</Pages>
  <Words>510</Words>
  <Characters>2907</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Scottish Government</Company>
  <LinksUpToDate>false</LinksUpToDate>
  <CharactersWithSpaces>3411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U321850</dc:creator>
  <cp:keywords/>
  <dc:description/>
  <cp:lastModifiedBy>Sheilanne Rose</cp:lastModifiedBy>
  <cp:revision>2</cp:revision>
  <cp:lastPrinted>2023-05-19T09:17:00Z</cp:lastPrinted>
  <dcterms:created xsi:type="dcterms:W3CDTF">2024-12-20T09:26:00Z</dcterms:created>
  <dcterms:modified xsi:type="dcterms:W3CDTF">2024-12-20T09:26:00Z</dcterms:modified>
</cp:coreProperties>
</file>