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6215"/>
      </w:tblGrid>
      <w:tr w:rsidR="00ED5DA2" w14:paraId="0F1772BF" w14:textId="77777777" w:rsidTr="004E486A">
        <w:tc>
          <w:tcPr>
            <w:tcW w:w="3216" w:type="dxa"/>
          </w:tcPr>
          <w:p w14:paraId="35AED7CC" w14:textId="0BFF38F0" w:rsidR="003C795A" w:rsidRPr="002C0521" w:rsidRDefault="00FF2287" w:rsidP="00716DB9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93814A5" wp14:editId="0DFAEA18">
                  <wp:extent cx="1777438" cy="1162050"/>
                  <wp:effectExtent l="0" t="0" r="0" b="0"/>
                  <wp:docPr id="1410232171" name="Picture 1410232171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232171" name="Picture 1410232171" descr="scottish human rights commiss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92" cy="117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1D2B6A15" w14:textId="0DD8B922" w:rsidR="00535C16" w:rsidRDefault="003112F6" w:rsidP="00535C16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Measuring Change Project</w:t>
            </w:r>
          </w:p>
          <w:p w14:paraId="0F9981DB" w14:textId="6388492E" w:rsidR="003C795A" w:rsidRPr="005F6F0B" w:rsidRDefault="003C795A" w:rsidP="00B561C0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ED5DA2" w14:paraId="0472EC43" w14:textId="77777777" w:rsidTr="004E486A">
        <w:tc>
          <w:tcPr>
            <w:tcW w:w="3216" w:type="dxa"/>
          </w:tcPr>
          <w:p w14:paraId="463CF916" w14:textId="537FE93F" w:rsidR="00FF2287" w:rsidRDefault="00FF2287" w:rsidP="00ED5DA2">
            <w:pPr>
              <w:rPr>
                <w:rFonts w:cs="Arial"/>
                <w:noProof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11EA37" wp14:editId="10112E4E">
                  <wp:extent cx="977900" cy="977900"/>
                  <wp:effectExtent l="0" t="0" r="0" b="0"/>
                  <wp:docPr id="1201176683" name="Picture 1" descr="Law UN Disability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w UN Disability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388A8" w14:textId="0BC6655C" w:rsidR="00611ABD" w:rsidRDefault="00611ABD" w:rsidP="00716DB9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0DE71F5A" w14:textId="6D240873" w:rsidR="00611ABD" w:rsidRPr="002C0521" w:rsidRDefault="00696EBB" w:rsidP="00716DB9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88BA19E" wp14:editId="3E83A3DE">
                  <wp:extent cx="463550" cy="463550"/>
                  <wp:effectExtent l="0" t="0" r="0" b="0"/>
                  <wp:docPr id="671337505" name="Picture 6713375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337505" name="Picture 6713375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8F68902" wp14:editId="4674C307">
                  <wp:extent cx="876300" cy="876300"/>
                  <wp:effectExtent l="0" t="0" r="0" b="0"/>
                  <wp:docPr id="1912047485" name="Picture 1912047485" descr="Secur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cure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02D80CE5" w14:textId="77777777" w:rsidR="00535C16" w:rsidRDefault="00535C16" w:rsidP="00535C16">
            <w:pPr>
              <w:rPr>
                <w:sz w:val="36"/>
                <w:szCs w:val="36"/>
              </w:rPr>
            </w:pPr>
          </w:p>
          <w:p w14:paraId="7F8994EC" w14:textId="77777777" w:rsidR="00637A0E" w:rsidRDefault="00535C16" w:rsidP="009872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project for human rights defenders to measure change in Scotland. </w:t>
            </w:r>
          </w:p>
          <w:p w14:paraId="4D214BC1" w14:textId="77777777" w:rsidR="00637A0E" w:rsidRDefault="00637A0E" w:rsidP="0098726B">
            <w:pPr>
              <w:rPr>
                <w:sz w:val="32"/>
                <w:szCs w:val="32"/>
              </w:rPr>
            </w:pPr>
          </w:p>
          <w:p w14:paraId="4840D23B" w14:textId="77777777" w:rsidR="00637A0E" w:rsidRDefault="00637A0E" w:rsidP="0098726B">
            <w:pPr>
              <w:rPr>
                <w:sz w:val="32"/>
                <w:szCs w:val="32"/>
              </w:rPr>
            </w:pPr>
          </w:p>
          <w:p w14:paraId="1D8F182D" w14:textId="77777777" w:rsidR="00535C16" w:rsidRDefault="0098726B" w:rsidP="007F70F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part of </w:t>
            </w:r>
            <w:r w:rsidR="00637A0E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 xml:space="preserve"> </w:t>
            </w:r>
            <w:r w:rsidR="00637A0E">
              <w:rPr>
                <w:sz w:val="32"/>
                <w:szCs w:val="32"/>
              </w:rPr>
              <w:t>bigger</w:t>
            </w:r>
            <w:r>
              <w:rPr>
                <w:sz w:val="32"/>
                <w:szCs w:val="32"/>
              </w:rPr>
              <w:t xml:space="preserve"> </w:t>
            </w:r>
            <w:r w:rsidR="007F70FD">
              <w:rPr>
                <w:sz w:val="32"/>
                <w:szCs w:val="32"/>
              </w:rPr>
              <w:t>p</w:t>
            </w:r>
            <w:r>
              <w:rPr>
                <w:sz w:val="32"/>
                <w:szCs w:val="32"/>
              </w:rPr>
              <w:t xml:space="preserve">roject which is looking at the </w:t>
            </w:r>
            <w:r w:rsidRPr="0098726B">
              <w:rPr>
                <w:b/>
                <w:bCs/>
                <w:sz w:val="32"/>
                <w:szCs w:val="32"/>
              </w:rPr>
              <w:t>institutionalisation</w:t>
            </w:r>
            <w:r>
              <w:rPr>
                <w:sz w:val="32"/>
                <w:szCs w:val="32"/>
              </w:rPr>
              <w:t xml:space="preserve"> of people with learning disabilities and autistic people in Scotland. </w:t>
            </w:r>
          </w:p>
          <w:p w14:paraId="17E040A3" w14:textId="77777777" w:rsidR="007F70FD" w:rsidRDefault="007F70FD" w:rsidP="007F70FD">
            <w:pPr>
              <w:rPr>
                <w:b/>
                <w:bCs/>
                <w:sz w:val="32"/>
                <w:szCs w:val="32"/>
              </w:rPr>
            </w:pPr>
          </w:p>
          <w:p w14:paraId="76AA75B7" w14:textId="036969F3" w:rsidR="007F70FD" w:rsidRDefault="007F70FD" w:rsidP="007F70FD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6E10A4" w14:paraId="18088027" w14:textId="77777777" w:rsidTr="004E486A">
        <w:tc>
          <w:tcPr>
            <w:tcW w:w="3216" w:type="dxa"/>
          </w:tcPr>
          <w:p w14:paraId="2D426352" w14:textId="3142C4AE" w:rsidR="006E10A4" w:rsidRPr="002C0521" w:rsidRDefault="006E10A4" w:rsidP="00ED5DA2">
            <w:pPr>
              <w:rPr>
                <w:rFonts w:cs="Arial"/>
                <w:noProof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9801AFB" wp14:editId="7297EBDE">
                  <wp:extent cx="1905000" cy="1905000"/>
                  <wp:effectExtent l="0" t="0" r="0" b="0"/>
                  <wp:docPr id="1584451955" name="Picture 1584451955" descr="Out of 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ut of 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035462BA" w14:textId="4D518F8A" w:rsidR="006E10A4" w:rsidRDefault="00614D3A" w:rsidP="006E10A4">
            <w:pPr>
              <w:rPr>
                <w:rFonts w:cs="Arial"/>
                <w:sz w:val="32"/>
                <w:szCs w:val="32"/>
              </w:rPr>
            </w:pPr>
            <w:r w:rsidRPr="00DA0155">
              <w:rPr>
                <w:b/>
                <w:bCs/>
                <w:sz w:val="32"/>
                <w:szCs w:val="32"/>
              </w:rPr>
              <w:t>Institutionalisation</w:t>
            </w:r>
            <w:r w:rsidR="006E10A4" w:rsidRPr="00DA0155">
              <w:rPr>
                <w:sz w:val="32"/>
                <w:szCs w:val="32"/>
              </w:rPr>
              <w:t xml:space="preserve"> </w:t>
            </w:r>
            <w:r w:rsidR="006E10A4" w:rsidRPr="006E10A4">
              <w:rPr>
                <w:sz w:val="32"/>
                <w:szCs w:val="32"/>
              </w:rPr>
              <w:t xml:space="preserve">means 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that a person </w:t>
            </w:r>
            <w:r w:rsidR="006E10A4">
              <w:rPr>
                <w:rFonts w:cs="Arial"/>
                <w:sz w:val="32"/>
                <w:szCs w:val="32"/>
              </w:rPr>
              <w:t>does not have the same rights as other people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08835CA8" w14:textId="77777777" w:rsidR="006E10A4" w:rsidRDefault="006E10A4" w:rsidP="006E10A4">
            <w:pPr>
              <w:rPr>
                <w:rFonts w:cs="Arial"/>
                <w:sz w:val="32"/>
                <w:szCs w:val="32"/>
              </w:rPr>
            </w:pPr>
          </w:p>
          <w:p w14:paraId="32863FFF" w14:textId="4CFC9233" w:rsidR="006E10A4" w:rsidRDefault="006E10A4" w:rsidP="006E10A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might mean you don’t get to choose where you want to live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6351DE7E" w14:textId="77777777" w:rsidR="006E10A4" w:rsidRDefault="006E10A4" w:rsidP="006E10A4">
            <w:pPr>
              <w:rPr>
                <w:rFonts w:cs="Arial"/>
                <w:sz w:val="32"/>
                <w:szCs w:val="32"/>
              </w:rPr>
            </w:pPr>
          </w:p>
          <w:p w14:paraId="56D18534" w14:textId="10818C0B" w:rsidR="006E10A4" w:rsidRDefault="006E10A4" w:rsidP="006E10A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might be given treatment you have not agreed to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3EEFF847" w14:textId="77777777" w:rsidR="006E10A4" w:rsidRDefault="006E10A4" w:rsidP="006E10A4">
            <w:pPr>
              <w:rPr>
                <w:rFonts w:cs="Arial"/>
                <w:sz w:val="32"/>
                <w:szCs w:val="32"/>
              </w:rPr>
            </w:pPr>
          </w:p>
          <w:p w14:paraId="17149436" w14:textId="57BC7EBC" w:rsidR="006E10A4" w:rsidRDefault="006E10A4" w:rsidP="006E10A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might be kept on your own and away from other people and your community.</w:t>
            </w:r>
          </w:p>
          <w:p w14:paraId="66CFAE16" w14:textId="0B869BFC" w:rsidR="006E10A4" w:rsidRPr="006E10A4" w:rsidRDefault="006E10A4" w:rsidP="00B561C0">
            <w:pPr>
              <w:rPr>
                <w:color w:val="FF0000"/>
                <w:sz w:val="32"/>
                <w:szCs w:val="32"/>
              </w:rPr>
            </w:pPr>
          </w:p>
          <w:p w14:paraId="7D1E4A7B" w14:textId="77777777" w:rsidR="006E10A4" w:rsidRDefault="006E10A4" w:rsidP="00B561C0">
            <w:pPr>
              <w:rPr>
                <w:sz w:val="32"/>
                <w:szCs w:val="32"/>
              </w:rPr>
            </w:pPr>
          </w:p>
          <w:p w14:paraId="66E91CF3" w14:textId="189497D9" w:rsidR="006E10A4" w:rsidRPr="00955870" w:rsidRDefault="006E10A4" w:rsidP="00B561C0">
            <w:pPr>
              <w:rPr>
                <w:sz w:val="32"/>
                <w:szCs w:val="32"/>
              </w:rPr>
            </w:pPr>
          </w:p>
        </w:tc>
      </w:tr>
      <w:tr w:rsidR="00ED5DA2" w14:paraId="7F1E0AFD" w14:textId="77777777" w:rsidTr="004E486A">
        <w:tc>
          <w:tcPr>
            <w:tcW w:w="3216" w:type="dxa"/>
          </w:tcPr>
          <w:p w14:paraId="1199C81B" w14:textId="678C162D" w:rsidR="00611ABD" w:rsidRPr="002C0521" w:rsidRDefault="00DA0155" w:rsidP="002C0521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3BB3A3" wp14:editId="01672E4A">
                  <wp:extent cx="1212850" cy="792935"/>
                  <wp:effectExtent l="0" t="0" r="6350" b="7620"/>
                  <wp:docPr id="61612802" name="Picture 61612802" descr="scottish human rights commiss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12802" name="Picture 61612802" descr="scottish human rights commiss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15" cy="8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1ABD" w:rsidRPr="002C0521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5D6AFE9" wp14:editId="3E013AE9">
                      <wp:extent cx="1244600" cy="469900"/>
                      <wp:effectExtent l="0" t="0" r="12700" b="25400"/>
                      <wp:docPr id="9283952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46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958B56" w14:textId="77777777" w:rsidR="00611ABD" w:rsidRPr="00471B02" w:rsidRDefault="00611ABD" w:rsidP="00471B0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471B02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Human Rights Defenders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5D6AF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98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" fillcolor="#0070c0" strokecolor="#1f3763 [1604]" strokeweight="1pt">
                      <v:textbox>
                        <w:txbxContent>
                          <w:p w14:paraId="29958B56" w14:textId="77777777" w:rsidR="00611ABD" w:rsidRPr="00471B02" w:rsidRDefault="00611ABD" w:rsidP="00471B0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71B0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Human Rights Defenders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611ABD"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5722BA4" wp14:editId="51E024CB">
                  <wp:extent cx="1638300" cy="1638300"/>
                  <wp:effectExtent l="0" t="0" r="0" b="0"/>
                  <wp:docPr id="1369467726" name="Picture 1369467726" descr="Rights Disab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ghts Disab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68D9E54A" w14:textId="77777777" w:rsidR="00614D3A" w:rsidRDefault="00614D3A" w:rsidP="00B561C0">
            <w:pPr>
              <w:rPr>
                <w:rFonts w:cs="Arial"/>
                <w:sz w:val="32"/>
                <w:szCs w:val="32"/>
              </w:rPr>
            </w:pPr>
          </w:p>
          <w:p w14:paraId="0D1382B6" w14:textId="77777777" w:rsidR="00614D3A" w:rsidRDefault="00614D3A" w:rsidP="00B561C0">
            <w:pPr>
              <w:rPr>
                <w:rFonts w:cs="Arial"/>
                <w:sz w:val="32"/>
                <w:szCs w:val="32"/>
              </w:rPr>
            </w:pPr>
          </w:p>
          <w:p w14:paraId="0F23F454" w14:textId="77777777" w:rsidR="00614D3A" w:rsidRDefault="00614D3A" w:rsidP="00B561C0">
            <w:pPr>
              <w:rPr>
                <w:rFonts w:cs="Arial"/>
                <w:sz w:val="32"/>
                <w:szCs w:val="32"/>
              </w:rPr>
            </w:pPr>
          </w:p>
          <w:p w14:paraId="7F8E2B68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SHRC is short for the S</w:t>
            </w:r>
            <w:r w:rsidR="00611ABD" w:rsidRPr="002C0521">
              <w:rPr>
                <w:rFonts w:cs="Arial"/>
                <w:sz w:val="32"/>
                <w:szCs w:val="32"/>
              </w:rPr>
              <w:t xml:space="preserve">cottish </w:t>
            </w:r>
            <w:r w:rsidR="00563595">
              <w:rPr>
                <w:rFonts w:cs="Arial"/>
                <w:sz w:val="32"/>
                <w:szCs w:val="32"/>
              </w:rPr>
              <w:t>H</w:t>
            </w:r>
            <w:r w:rsidR="00611ABD" w:rsidRPr="002C0521">
              <w:rPr>
                <w:rFonts w:cs="Arial"/>
                <w:sz w:val="32"/>
                <w:szCs w:val="32"/>
              </w:rPr>
              <w:t xml:space="preserve">uman </w:t>
            </w:r>
            <w:r w:rsidR="00563595">
              <w:rPr>
                <w:rFonts w:cs="Arial"/>
                <w:sz w:val="32"/>
                <w:szCs w:val="32"/>
              </w:rPr>
              <w:t>R</w:t>
            </w:r>
            <w:r w:rsidR="00611ABD" w:rsidRPr="002C0521">
              <w:rPr>
                <w:rFonts w:cs="Arial"/>
                <w:sz w:val="32"/>
                <w:szCs w:val="32"/>
              </w:rPr>
              <w:t xml:space="preserve">ights </w:t>
            </w:r>
            <w:r w:rsidR="00563595">
              <w:rPr>
                <w:rFonts w:cs="Arial"/>
                <w:sz w:val="32"/>
                <w:szCs w:val="32"/>
              </w:rPr>
              <w:t>C</w:t>
            </w:r>
            <w:r w:rsidR="00611ABD" w:rsidRPr="002C0521">
              <w:rPr>
                <w:rFonts w:cs="Arial"/>
                <w:sz w:val="32"/>
                <w:szCs w:val="32"/>
              </w:rPr>
              <w:t>ommission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63D7FBE1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</w:p>
          <w:p w14:paraId="539E688F" w14:textId="4EAD02EB" w:rsidR="00611ABD" w:rsidRPr="002C0521" w:rsidRDefault="00696EBB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 SHRC </w:t>
            </w:r>
            <w:r w:rsidR="00611ABD" w:rsidRPr="002C0521">
              <w:rPr>
                <w:rFonts w:cs="Arial"/>
                <w:sz w:val="32"/>
                <w:szCs w:val="32"/>
              </w:rPr>
              <w:t xml:space="preserve">are looking to recruit </w:t>
            </w:r>
            <w:r w:rsidR="00563595">
              <w:rPr>
                <w:rFonts w:cs="Arial"/>
                <w:sz w:val="32"/>
                <w:szCs w:val="32"/>
              </w:rPr>
              <w:t>5</w:t>
            </w:r>
            <w:r w:rsidR="00611ABD" w:rsidRPr="002C0521">
              <w:rPr>
                <w:rFonts w:cs="Arial"/>
                <w:sz w:val="32"/>
                <w:szCs w:val="32"/>
              </w:rPr>
              <w:t xml:space="preserve"> </w:t>
            </w:r>
            <w:r w:rsidR="00611ABD">
              <w:rPr>
                <w:rFonts w:cs="Arial"/>
                <w:sz w:val="32"/>
                <w:szCs w:val="32"/>
              </w:rPr>
              <w:t>h</w:t>
            </w:r>
            <w:r w:rsidR="00611ABD" w:rsidRPr="002C0521">
              <w:rPr>
                <w:rFonts w:cs="Arial"/>
                <w:sz w:val="32"/>
                <w:szCs w:val="32"/>
              </w:rPr>
              <w:t xml:space="preserve">uman </w:t>
            </w:r>
            <w:r w:rsidR="00611ABD">
              <w:rPr>
                <w:rFonts w:cs="Arial"/>
                <w:sz w:val="32"/>
                <w:szCs w:val="32"/>
              </w:rPr>
              <w:t>r</w:t>
            </w:r>
            <w:r w:rsidR="00611ABD" w:rsidRPr="002C0521">
              <w:rPr>
                <w:rFonts w:cs="Arial"/>
                <w:sz w:val="32"/>
                <w:szCs w:val="32"/>
              </w:rPr>
              <w:t xml:space="preserve">ights </w:t>
            </w:r>
            <w:r w:rsidR="00611ABD">
              <w:rPr>
                <w:rFonts w:cs="Arial"/>
                <w:sz w:val="32"/>
                <w:szCs w:val="32"/>
              </w:rPr>
              <w:t>d</w:t>
            </w:r>
            <w:r w:rsidR="00611ABD" w:rsidRPr="002C0521">
              <w:rPr>
                <w:rFonts w:cs="Arial"/>
                <w:sz w:val="32"/>
                <w:szCs w:val="32"/>
              </w:rPr>
              <w:t>efenders to work on a project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ED5DA2" w14:paraId="76890D4F" w14:textId="77777777" w:rsidTr="004E486A">
        <w:tc>
          <w:tcPr>
            <w:tcW w:w="3216" w:type="dxa"/>
          </w:tcPr>
          <w:p w14:paraId="3E989255" w14:textId="5C22BBF8" w:rsidR="00611ABD" w:rsidRPr="002C0521" w:rsidRDefault="00611ABD" w:rsidP="00471B02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74E4E84" wp14:editId="024EF3C9">
                  <wp:extent cx="1905000" cy="1905000"/>
                  <wp:effectExtent l="0" t="0" r="0" b="0"/>
                  <wp:docPr id="145122390" name="Picture 145122390" descr="Ques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es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54FB4B07" w14:textId="77777777" w:rsidR="00614D3A" w:rsidRDefault="00614D3A" w:rsidP="00B561C0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3A2B627" w14:textId="77777777" w:rsidR="00614D3A" w:rsidRDefault="00614D3A" w:rsidP="00B561C0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2D99206F" w14:textId="77777777" w:rsidR="00614D3A" w:rsidRDefault="00614D3A" w:rsidP="00B561C0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E329B9F" w14:textId="0432D81A" w:rsidR="00611ABD" w:rsidRPr="002C0521" w:rsidRDefault="00611ABD" w:rsidP="00B561C0">
            <w:pPr>
              <w:rPr>
                <w:rFonts w:cs="Arial"/>
                <w:sz w:val="32"/>
                <w:szCs w:val="32"/>
              </w:rPr>
            </w:pPr>
            <w:r w:rsidRPr="005F6F0B">
              <w:rPr>
                <w:rFonts w:cs="Arial"/>
                <w:b/>
                <w:bCs/>
                <w:sz w:val="36"/>
                <w:szCs w:val="36"/>
              </w:rPr>
              <w:t>What is the project about?</w:t>
            </w:r>
          </w:p>
        </w:tc>
      </w:tr>
      <w:tr w:rsidR="00ED5DA2" w14:paraId="57D3B2D8" w14:textId="77777777" w:rsidTr="004E486A">
        <w:tc>
          <w:tcPr>
            <w:tcW w:w="3216" w:type="dxa"/>
          </w:tcPr>
          <w:p w14:paraId="39910914" w14:textId="67A29648" w:rsidR="00DA0155" w:rsidRDefault="00DA0155" w:rsidP="00471B0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6AD8D91" w14:textId="7AEC9025" w:rsidR="00DA0155" w:rsidRDefault="00DA0155" w:rsidP="00471B02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062C6F6" wp14:editId="4877BE62">
                      <wp:extent cx="844550" cy="1047750"/>
                      <wp:effectExtent l="0" t="0" r="0" b="0"/>
                      <wp:docPr id="1263056045" name="Freeform 2" descr="leafle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0" cy="1047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14800" h="4114800">
                                    <a:moveTo>
                                      <a:pt x="0" y="0"/>
                                    </a:moveTo>
                                    <a:lnTo>
                                      <a:pt x="4114800" y="0"/>
                                    </a:lnTo>
                                    <a:lnTo>
                                      <a:pt x="4114800" y="4114800"/>
                                    </a:lnTo>
                                    <a:lnTo>
                                      <a:pt x="0" y="41148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9E9248" id="Freeform 2" o:spid="_x0000_s1026" alt="leaflet" style="width:66.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114800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" path="m,l4114800,r,4114800l,4114800,,xe" stroked="f">
                      <v:fill r:id="rId17" o:title="leaflet" recolor="t" rotate="t" type="frame"/>
                      <v:path arrowok="t"/>
                      <w10:anchorlock/>
                    </v:shape>
                  </w:pict>
                </mc:Fallback>
              </mc:AlternateContent>
            </w:r>
          </w:p>
          <w:p w14:paraId="6D217A4F" w14:textId="05196CF8" w:rsidR="00DA0155" w:rsidRDefault="00DA0155" w:rsidP="00471B02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762BB4" wp14:editId="3F77686A">
                  <wp:extent cx="1079500" cy="1079500"/>
                  <wp:effectExtent l="0" t="0" r="6350" b="0"/>
                  <wp:docPr id="1912943886" name="Picture 1912943886" descr="Video camer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0B9385-9665-6C3A-E72C-E25989F55E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Video camera">
                            <a:extLst>
                              <a:ext uri="{FF2B5EF4-FFF2-40B4-BE49-F238E27FC236}">
                                <a16:creationId xmlns:a16="http://schemas.microsoft.com/office/drawing/2014/main" id="{C70B9385-9665-6C3A-E72C-E25989F55E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234560" w14:textId="383B092B" w:rsidR="00DA0155" w:rsidRDefault="00DA0155" w:rsidP="00471B0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B0AB483" w14:textId="77777777" w:rsidR="00DA0155" w:rsidRDefault="00DA0155" w:rsidP="00471B02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36529C6" w14:textId="5C864283" w:rsidR="00611ABD" w:rsidRPr="002C0521" w:rsidRDefault="00611ABD" w:rsidP="00471B02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6215" w:type="dxa"/>
          </w:tcPr>
          <w:p w14:paraId="4B5B4DF6" w14:textId="77777777" w:rsidR="00DA0155" w:rsidRDefault="00DA0155" w:rsidP="00471B02">
            <w:pPr>
              <w:rPr>
                <w:rFonts w:cs="Arial"/>
                <w:sz w:val="32"/>
                <w:szCs w:val="32"/>
              </w:rPr>
            </w:pPr>
          </w:p>
          <w:p w14:paraId="4CEF9C85" w14:textId="77777777" w:rsidR="00DA0155" w:rsidRDefault="00DA0155" w:rsidP="00471B02">
            <w:pPr>
              <w:rPr>
                <w:rFonts w:cs="Arial"/>
                <w:sz w:val="32"/>
                <w:szCs w:val="32"/>
              </w:rPr>
            </w:pPr>
          </w:p>
          <w:p w14:paraId="5DA50A37" w14:textId="227D8E8E" w:rsidR="00611ABD" w:rsidRPr="002C0521" w:rsidRDefault="00611ABD" w:rsidP="00471B02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The project is about developing a </w:t>
            </w:r>
            <w:r w:rsidR="00696EBB">
              <w:rPr>
                <w:rFonts w:cs="Arial"/>
                <w:sz w:val="32"/>
                <w:szCs w:val="32"/>
              </w:rPr>
              <w:t>tool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2C0521">
              <w:rPr>
                <w:rFonts w:cs="Arial"/>
                <w:sz w:val="32"/>
                <w:szCs w:val="32"/>
              </w:rPr>
              <w:t xml:space="preserve">to </w:t>
            </w:r>
            <w:r w:rsidRPr="002C0521">
              <w:rPr>
                <w:rFonts w:cs="Arial"/>
                <w:sz w:val="32"/>
                <w:szCs w:val="32"/>
                <w:lang w:val="en-US"/>
              </w:rPr>
              <w:t xml:space="preserve">to help </w:t>
            </w:r>
            <w:r w:rsidR="00696EBB">
              <w:rPr>
                <w:rFonts w:cs="Arial"/>
                <w:sz w:val="32"/>
                <w:szCs w:val="32"/>
                <w:lang w:val="en-US"/>
              </w:rPr>
              <w:t>end</w:t>
            </w:r>
            <w:r w:rsidRPr="002C0521">
              <w:rPr>
                <w:rFonts w:cs="Arial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96EBB">
              <w:rPr>
                <w:rFonts w:cs="Arial"/>
                <w:b/>
                <w:bCs/>
                <w:sz w:val="32"/>
                <w:szCs w:val="32"/>
                <w:lang w:val="en-US"/>
              </w:rPr>
              <w:t>institutionalisation</w:t>
            </w:r>
            <w:proofErr w:type="spellEnd"/>
            <w:r w:rsidRPr="002C0521">
              <w:rPr>
                <w:rFonts w:cs="Arial"/>
                <w:sz w:val="32"/>
                <w:szCs w:val="32"/>
                <w:lang w:val="en-US"/>
              </w:rPr>
              <w:t xml:space="preserve"> that people and their families can use</w:t>
            </w:r>
            <w:r w:rsidR="00563595">
              <w:rPr>
                <w:rFonts w:cs="Arial"/>
                <w:sz w:val="32"/>
                <w:szCs w:val="32"/>
                <w:lang w:val="en-US"/>
              </w:rPr>
              <w:t>.</w:t>
            </w:r>
          </w:p>
          <w:p w14:paraId="7B005BEE" w14:textId="0AD30CF7" w:rsidR="00611ABD" w:rsidRPr="005F6F0B" w:rsidRDefault="00611ABD" w:rsidP="00B561C0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ED5DA2" w14:paraId="532A0B7A" w14:textId="77777777" w:rsidTr="004E486A">
        <w:tc>
          <w:tcPr>
            <w:tcW w:w="3216" w:type="dxa"/>
          </w:tcPr>
          <w:p w14:paraId="02D074EE" w14:textId="68281F9B" w:rsidR="00611ABD" w:rsidRPr="002C0521" w:rsidRDefault="00611ABD" w:rsidP="002C0521">
            <w:pPr>
              <w:jc w:val="right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6516B4D" wp14:editId="5C8E5BB0">
                  <wp:extent cx="1905000" cy="1905000"/>
                  <wp:effectExtent l="0" t="0" r="0" b="0"/>
                  <wp:docPr id="613895392" name="Picture 613895392" descr="Grou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oup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1222913A" w14:textId="143BEC35" w:rsidR="00611ABD" w:rsidRPr="002C0521" w:rsidRDefault="00611ABD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We have spaces on the project for </w:t>
            </w:r>
            <w:r w:rsidR="00563595">
              <w:rPr>
                <w:rFonts w:cs="Arial"/>
                <w:sz w:val="32"/>
                <w:szCs w:val="32"/>
              </w:rPr>
              <w:t>3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2C0521">
              <w:rPr>
                <w:rFonts w:cs="Arial"/>
                <w:sz w:val="32"/>
                <w:szCs w:val="32"/>
              </w:rPr>
              <w:t xml:space="preserve">people with </w:t>
            </w:r>
            <w:r>
              <w:rPr>
                <w:rFonts w:cs="Arial"/>
                <w:sz w:val="32"/>
                <w:szCs w:val="32"/>
              </w:rPr>
              <w:t>l</w:t>
            </w:r>
            <w:r w:rsidRPr="002C0521">
              <w:rPr>
                <w:rFonts w:cs="Arial"/>
                <w:sz w:val="32"/>
                <w:szCs w:val="32"/>
              </w:rPr>
              <w:t xml:space="preserve">earning </w:t>
            </w:r>
            <w:r>
              <w:rPr>
                <w:rFonts w:cs="Arial"/>
                <w:sz w:val="32"/>
                <w:szCs w:val="32"/>
              </w:rPr>
              <w:t>d</w:t>
            </w:r>
            <w:r w:rsidRPr="002C0521">
              <w:rPr>
                <w:rFonts w:cs="Arial"/>
                <w:sz w:val="32"/>
                <w:szCs w:val="32"/>
              </w:rPr>
              <w:t xml:space="preserve">isabilities and/ or </w:t>
            </w:r>
            <w:r>
              <w:rPr>
                <w:rFonts w:cs="Arial"/>
                <w:sz w:val="32"/>
                <w:szCs w:val="32"/>
              </w:rPr>
              <w:t>a</w:t>
            </w:r>
            <w:r w:rsidRPr="002C0521">
              <w:rPr>
                <w:rFonts w:cs="Arial"/>
                <w:sz w:val="32"/>
                <w:szCs w:val="32"/>
              </w:rPr>
              <w:t xml:space="preserve">utistic </w:t>
            </w:r>
            <w:r>
              <w:rPr>
                <w:rFonts w:cs="Arial"/>
                <w:sz w:val="32"/>
                <w:szCs w:val="32"/>
              </w:rPr>
              <w:t>p</w:t>
            </w:r>
            <w:r w:rsidRPr="002C0521">
              <w:rPr>
                <w:rFonts w:cs="Arial"/>
                <w:sz w:val="32"/>
                <w:szCs w:val="32"/>
              </w:rPr>
              <w:t>eople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ED5DA2" w14:paraId="0D648F59" w14:textId="77777777" w:rsidTr="004E486A">
        <w:tc>
          <w:tcPr>
            <w:tcW w:w="3216" w:type="dxa"/>
          </w:tcPr>
          <w:p w14:paraId="0F073B03" w14:textId="618F0CFB" w:rsidR="00611ABD" w:rsidRPr="002C0521" w:rsidRDefault="00611ABD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7F1D904" wp14:editId="241F5482">
                  <wp:extent cx="1905000" cy="1905000"/>
                  <wp:effectExtent l="0" t="0" r="0" b="0"/>
                  <wp:docPr id="1233609944" name="Picture 1233609944" descr="Sister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ister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236FA6F3" w14:textId="3EBFAEAF" w:rsidR="00611ABD" w:rsidRPr="002C0521" w:rsidRDefault="00611ABD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We have </w:t>
            </w:r>
            <w:r w:rsidR="00696EBB">
              <w:rPr>
                <w:rFonts w:cs="Arial"/>
                <w:sz w:val="32"/>
                <w:szCs w:val="32"/>
              </w:rPr>
              <w:t>2</w:t>
            </w:r>
            <w:r w:rsidRPr="002C0521">
              <w:rPr>
                <w:rFonts w:cs="Arial"/>
                <w:sz w:val="32"/>
                <w:szCs w:val="32"/>
              </w:rPr>
              <w:t xml:space="preserve"> spaces available for family carers of someone who is currently or has </w:t>
            </w:r>
            <w:r>
              <w:rPr>
                <w:rFonts w:cs="Arial"/>
                <w:sz w:val="32"/>
                <w:szCs w:val="32"/>
              </w:rPr>
              <w:t xml:space="preserve">in the past </w:t>
            </w:r>
            <w:r w:rsidRPr="002C0521">
              <w:rPr>
                <w:rFonts w:cs="Arial"/>
                <w:sz w:val="32"/>
                <w:szCs w:val="32"/>
              </w:rPr>
              <w:t xml:space="preserve">been </w:t>
            </w:r>
            <w:r w:rsidRPr="00696EBB">
              <w:rPr>
                <w:rFonts w:cs="Arial"/>
                <w:b/>
                <w:bCs/>
                <w:sz w:val="32"/>
                <w:szCs w:val="32"/>
              </w:rPr>
              <w:t>institutionalised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ED5DA2" w14:paraId="07FDEEB0" w14:textId="77777777" w:rsidTr="004E486A">
        <w:tc>
          <w:tcPr>
            <w:tcW w:w="3216" w:type="dxa"/>
          </w:tcPr>
          <w:p w14:paraId="65DBFF5A" w14:textId="233DA214" w:rsidR="00611ABD" w:rsidRPr="002C0521" w:rsidRDefault="00611ABD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E7F9031" wp14:editId="4ECB60BF">
                  <wp:extent cx="1905000" cy="1905000"/>
                  <wp:effectExtent l="0" t="0" r="0" b="0"/>
                  <wp:docPr id="1949487535" name="Picture 1949487535" descr="Form 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rm E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43E01E79" w14:textId="48D6DADA" w:rsidR="00611ABD" w:rsidRPr="002C0521" w:rsidRDefault="00611ABD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>Anyone is welcome to apply to take part in the project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ED5DA2" w14:paraId="38F3E776" w14:textId="77777777" w:rsidTr="004E486A">
        <w:tc>
          <w:tcPr>
            <w:tcW w:w="3216" w:type="dxa"/>
          </w:tcPr>
          <w:p w14:paraId="33BA8A8A" w14:textId="5E568E57" w:rsidR="00611ABD" w:rsidRPr="002C0521" w:rsidRDefault="00611ABD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99F81B0" wp14:editId="373F0DDC">
                  <wp:extent cx="1905000" cy="1905000"/>
                  <wp:effectExtent l="0" t="0" r="0" b="0"/>
                  <wp:docPr id="1726289334" name="Picture 1726289334" descr="Out of 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ut of 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1661973E" w14:textId="137128E4" w:rsidR="00611ABD" w:rsidRPr="002C0521" w:rsidRDefault="00611ABD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We will </w:t>
            </w:r>
            <w:r>
              <w:rPr>
                <w:rFonts w:cs="Arial"/>
                <w:sz w:val="32"/>
                <w:szCs w:val="32"/>
              </w:rPr>
              <w:t>make sure</w:t>
            </w:r>
            <w:r w:rsidRPr="002C0521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most </w:t>
            </w:r>
            <w:r w:rsidRPr="002C0521">
              <w:rPr>
                <w:rFonts w:cs="Arial"/>
                <w:sz w:val="32"/>
                <w:szCs w:val="32"/>
              </w:rPr>
              <w:t xml:space="preserve">spaces on the project </w:t>
            </w:r>
            <w:r>
              <w:rPr>
                <w:rFonts w:cs="Arial"/>
                <w:sz w:val="32"/>
                <w:szCs w:val="32"/>
              </w:rPr>
              <w:t>are given to</w:t>
            </w:r>
            <w:r w:rsidRPr="002C0521">
              <w:rPr>
                <w:rFonts w:cs="Arial"/>
                <w:sz w:val="32"/>
                <w:szCs w:val="32"/>
              </w:rPr>
              <w:t xml:space="preserve"> people who have experience</w:t>
            </w:r>
            <w:r w:rsidR="00696EBB">
              <w:rPr>
                <w:rFonts w:cs="Arial"/>
                <w:sz w:val="32"/>
                <w:szCs w:val="32"/>
              </w:rPr>
              <w:t>d</w:t>
            </w:r>
            <w:r w:rsidRPr="002C0521">
              <w:rPr>
                <w:rFonts w:cs="Arial"/>
                <w:sz w:val="32"/>
                <w:szCs w:val="32"/>
              </w:rPr>
              <w:t xml:space="preserve"> </w:t>
            </w:r>
            <w:r w:rsidRPr="00696EBB">
              <w:rPr>
                <w:rFonts w:cs="Arial"/>
                <w:b/>
                <w:bCs/>
                <w:sz w:val="32"/>
                <w:szCs w:val="32"/>
              </w:rPr>
              <w:t>institutionalisation</w:t>
            </w:r>
            <w:r w:rsidRPr="002C0521">
              <w:rPr>
                <w:rFonts w:cs="Arial"/>
                <w:sz w:val="32"/>
                <w:szCs w:val="32"/>
              </w:rPr>
              <w:t xml:space="preserve"> in Scotland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4C00EFBC" w14:textId="77777777" w:rsidTr="004E486A">
        <w:tc>
          <w:tcPr>
            <w:tcW w:w="3216" w:type="dxa"/>
          </w:tcPr>
          <w:p w14:paraId="00036DB7" w14:textId="564B31EC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DC703C0" wp14:editId="76E7AE7E">
                  <wp:extent cx="1555750" cy="1555750"/>
                  <wp:effectExtent l="0" t="0" r="6350" b="6350"/>
                  <wp:docPr id="499276291" name="Picture 499276291" descr="Questi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uestio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1E94C2C6" w14:textId="311E1E7F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 w:rsidRPr="005F6F0B">
              <w:rPr>
                <w:rFonts w:cs="Arial"/>
                <w:b/>
                <w:bCs/>
                <w:sz w:val="36"/>
                <w:szCs w:val="36"/>
              </w:rPr>
              <w:t>What will I be doing if I join the project?</w:t>
            </w:r>
          </w:p>
        </w:tc>
      </w:tr>
      <w:tr w:rsidR="006E10A4" w14:paraId="54F3045E" w14:textId="77777777" w:rsidTr="004E486A">
        <w:tc>
          <w:tcPr>
            <w:tcW w:w="3216" w:type="dxa"/>
          </w:tcPr>
          <w:p w14:paraId="412FA80D" w14:textId="5DA2AE64" w:rsidR="006E10A4" w:rsidRPr="002C0521" w:rsidRDefault="006E10A4" w:rsidP="00ED5DA2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09190E" wp14:editId="0913090D">
                  <wp:extent cx="1447800" cy="1447800"/>
                  <wp:effectExtent l="0" t="0" r="0" b="0"/>
                  <wp:docPr id="386943260" name="Picture 386943260" descr="120 Inches/300cm Soft Tape Measure Pocket Measuring Tape for Sewing Tailor  Cloth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0 Inches/300cm Soft Tape Measure Pocket Measuring Tape for Sewing Tailor  Cloth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5C4EC546" w14:textId="71BB6CCD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 will be creating a </w:t>
            </w:r>
            <w:r w:rsidR="00696EBB">
              <w:rPr>
                <w:rFonts w:cs="Arial"/>
                <w:sz w:val="32"/>
                <w:szCs w:val="32"/>
              </w:rPr>
              <w:t>tool</w:t>
            </w:r>
            <w:r>
              <w:rPr>
                <w:rFonts w:cs="Arial"/>
                <w:sz w:val="32"/>
                <w:szCs w:val="32"/>
              </w:rPr>
              <w:t xml:space="preserve"> to help people with learning disabilities</w:t>
            </w:r>
            <w:r w:rsidR="00696EBB">
              <w:rPr>
                <w:rFonts w:cs="Arial"/>
                <w:sz w:val="32"/>
                <w:szCs w:val="32"/>
              </w:rPr>
              <w:t xml:space="preserve">, </w:t>
            </w:r>
            <w:r>
              <w:rPr>
                <w:rFonts w:cs="Arial"/>
                <w:sz w:val="32"/>
                <w:szCs w:val="32"/>
              </w:rPr>
              <w:t>autistic people and their families</w:t>
            </w:r>
            <w:r w:rsidR="00696EBB">
              <w:rPr>
                <w:rFonts w:cs="Arial"/>
                <w:sz w:val="32"/>
                <w:szCs w:val="32"/>
              </w:rPr>
              <w:t xml:space="preserve"> to</w:t>
            </w:r>
            <w:r>
              <w:rPr>
                <w:rFonts w:cs="Arial"/>
                <w:sz w:val="32"/>
                <w:szCs w:val="32"/>
              </w:rPr>
              <w:t xml:space="preserve"> measure </w:t>
            </w:r>
            <w:r w:rsidRPr="00696EBB">
              <w:rPr>
                <w:rFonts w:cs="Arial"/>
                <w:b/>
                <w:bCs/>
                <w:sz w:val="32"/>
                <w:szCs w:val="32"/>
              </w:rPr>
              <w:t>institutionalisation</w:t>
            </w:r>
            <w:r>
              <w:rPr>
                <w:rFonts w:cs="Arial"/>
                <w:sz w:val="32"/>
                <w:szCs w:val="32"/>
              </w:rPr>
              <w:t xml:space="preserve"> in </w:t>
            </w:r>
            <w:r w:rsidR="00563595">
              <w:rPr>
                <w:rFonts w:cs="Arial"/>
                <w:sz w:val="32"/>
                <w:szCs w:val="32"/>
              </w:rPr>
              <w:t>S</w:t>
            </w:r>
            <w:r>
              <w:rPr>
                <w:rFonts w:cs="Arial"/>
                <w:sz w:val="32"/>
                <w:szCs w:val="32"/>
              </w:rPr>
              <w:t>cotland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4A4418D4" w14:textId="77777777" w:rsidTr="004E486A">
        <w:tc>
          <w:tcPr>
            <w:tcW w:w="3216" w:type="dxa"/>
          </w:tcPr>
          <w:p w14:paraId="409AC0B9" w14:textId="77777777" w:rsidR="006E10A4" w:rsidRDefault="006E10A4" w:rsidP="00AF58A4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0EDE688" wp14:editId="11B1B924">
                  <wp:extent cx="1193800" cy="1193800"/>
                  <wp:effectExtent l="0" t="0" r="6350" b="0"/>
                  <wp:docPr id="1801493900" name="Picture 1801493900" descr="Meet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et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04304" w14:textId="77777777" w:rsidR="006E10A4" w:rsidRPr="002C0521" w:rsidRDefault="006E10A4" w:rsidP="00AF58A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77A0B5" w14:textId="77777777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495D18B2" w14:textId="77777777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A18435D" wp14:editId="3FDD23D9">
                  <wp:extent cx="876300" cy="876300"/>
                  <wp:effectExtent l="0" t="0" r="0" b="0"/>
                  <wp:docPr id="699399698" name="Picture 699399698" descr="Cal month m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l month m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1B5063D" wp14:editId="18B35FC1">
                  <wp:extent cx="838200" cy="838200"/>
                  <wp:effectExtent l="0" t="0" r="0" b="0"/>
                  <wp:docPr id="1968425118" name="Picture 1968425118" descr="Cal month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l month j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92F72" w14:textId="77777777" w:rsidR="006E10A4" w:rsidRPr="002C0521" w:rsidRDefault="006E10A4" w:rsidP="00AF58A4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AD5772" wp14:editId="3D007E31">
                  <wp:extent cx="698500" cy="698500"/>
                  <wp:effectExtent l="0" t="0" r="6350" b="6350"/>
                  <wp:docPr id="449754169" name="Picture 449754169" descr="Year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Year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951AC" w14:textId="378D3E45" w:rsidR="006E10A4" w:rsidRPr="002C0521" w:rsidRDefault="006E10A4" w:rsidP="00AF58A4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6215" w:type="dxa"/>
          </w:tcPr>
          <w:p w14:paraId="32897E83" w14:textId="5E85F25B" w:rsidR="006E10A4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Human </w:t>
            </w:r>
            <w:r>
              <w:rPr>
                <w:rFonts w:cs="Arial"/>
                <w:sz w:val="32"/>
                <w:szCs w:val="32"/>
              </w:rPr>
              <w:t>r</w:t>
            </w:r>
            <w:r w:rsidRPr="002C0521">
              <w:rPr>
                <w:rFonts w:cs="Arial"/>
                <w:sz w:val="32"/>
                <w:szCs w:val="32"/>
              </w:rPr>
              <w:t xml:space="preserve">ights </w:t>
            </w:r>
            <w:r>
              <w:rPr>
                <w:rFonts w:cs="Arial"/>
                <w:sz w:val="32"/>
                <w:szCs w:val="32"/>
              </w:rPr>
              <w:t>d</w:t>
            </w:r>
            <w:r w:rsidRPr="002C0521">
              <w:rPr>
                <w:rFonts w:cs="Arial"/>
                <w:sz w:val="32"/>
                <w:szCs w:val="32"/>
              </w:rPr>
              <w:t xml:space="preserve">efenders will be asked to attend </w:t>
            </w:r>
            <w:r w:rsidR="00563595">
              <w:rPr>
                <w:rFonts w:cs="Arial"/>
                <w:sz w:val="32"/>
                <w:szCs w:val="32"/>
              </w:rPr>
              <w:t>7</w:t>
            </w:r>
            <w:r w:rsidRPr="002C0521">
              <w:rPr>
                <w:rFonts w:cs="Arial"/>
                <w:sz w:val="32"/>
                <w:szCs w:val="32"/>
              </w:rPr>
              <w:t xml:space="preserve"> meeting</w:t>
            </w:r>
            <w:r w:rsidR="00696EBB">
              <w:rPr>
                <w:rFonts w:cs="Arial"/>
                <w:sz w:val="32"/>
                <w:szCs w:val="32"/>
              </w:rPr>
              <w:t>s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5FC74639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7ADDE25A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2D419B3F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48ED7FCD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5A4CB2FD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4B7B73BE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5A142613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6BEEFBF0" w14:textId="4FDC1CA2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meetings will happen</w:t>
            </w:r>
            <w:r w:rsidRPr="002C0521">
              <w:rPr>
                <w:rFonts w:cs="Arial"/>
                <w:sz w:val="32"/>
                <w:szCs w:val="32"/>
              </w:rPr>
              <w:t xml:space="preserve"> between March and June 2024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2C1397E8" w14:textId="77777777" w:rsidTr="004E486A">
        <w:tc>
          <w:tcPr>
            <w:tcW w:w="3216" w:type="dxa"/>
          </w:tcPr>
          <w:p w14:paraId="27474B82" w14:textId="78F0FF92" w:rsidR="006E10A4" w:rsidRPr="002C0521" w:rsidRDefault="006E10A4" w:rsidP="00B561C0">
            <w:pPr>
              <w:rPr>
                <w:rFonts w:cs="Arial"/>
                <w:noProof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F48CC5A" wp14:editId="6A55367B">
                  <wp:extent cx="1130300" cy="1130300"/>
                  <wp:effectExtent l="0" t="0" r="0" b="0"/>
                  <wp:docPr id="861702921" name="Picture 861702921" descr="Meet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et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0155"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8985F7" wp14:editId="46E52D5F">
                  <wp:extent cx="1003300" cy="1003300"/>
                  <wp:effectExtent l="0" t="0" r="6350" b="0"/>
                  <wp:docPr id="923039155" name="Picture 923039155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oom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15642EA4" w14:textId="77777777" w:rsidR="00DA0155" w:rsidRDefault="00DA0155" w:rsidP="00B561C0">
            <w:pPr>
              <w:rPr>
                <w:rFonts w:cs="Arial"/>
                <w:sz w:val="32"/>
                <w:szCs w:val="32"/>
              </w:rPr>
            </w:pPr>
          </w:p>
          <w:p w14:paraId="163FF70D" w14:textId="77777777" w:rsidR="00DA0155" w:rsidRDefault="00DA0155" w:rsidP="00B561C0">
            <w:pPr>
              <w:rPr>
                <w:rFonts w:cs="Arial"/>
                <w:sz w:val="32"/>
                <w:szCs w:val="32"/>
              </w:rPr>
            </w:pPr>
          </w:p>
          <w:p w14:paraId="176DA9E4" w14:textId="77777777" w:rsidR="00DA0155" w:rsidRDefault="00DA0155" w:rsidP="00B561C0">
            <w:pPr>
              <w:rPr>
                <w:rFonts w:cs="Arial"/>
                <w:sz w:val="32"/>
                <w:szCs w:val="32"/>
              </w:rPr>
            </w:pPr>
          </w:p>
          <w:p w14:paraId="63678832" w14:textId="77777777" w:rsidR="00DA0155" w:rsidRDefault="00DA0155" w:rsidP="00B561C0">
            <w:pPr>
              <w:rPr>
                <w:rFonts w:cs="Arial"/>
                <w:sz w:val="32"/>
                <w:szCs w:val="32"/>
              </w:rPr>
            </w:pPr>
          </w:p>
          <w:p w14:paraId="752874BE" w14:textId="31F25400" w:rsidR="006E10A4" w:rsidRPr="005F6F0B" w:rsidRDefault="00696EBB" w:rsidP="00B561C0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 </w:t>
            </w:r>
            <w:r w:rsidR="006E10A4">
              <w:rPr>
                <w:rFonts w:cs="Arial"/>
                <w:sz w:val="32"/>
                <w:szCs w:val="32"/>
              </w:rPr>
              <w:t>m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eetings will be in person and </w:t>
            </w:r>
            <w:r>
              <w:rPr>
                <w:rFonts w:cs="Arial"/>
                <w:sz w:val="32"/>
                <w:szCs w:val="32"/>
              </w:rPr>
              <w:t>5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 will take place online on </w:t>
            </w:r>
            <w:r>
              <w:rPr>
                <w:rFonts w:cs="Arial"/>
                <w:sz w:val="32"/>
                <w:szCs w:val="32"/>
              </w:rPr>
              <w:t>Z</w:t>
            </w:r>
            <w:r w:rsidR="006E10A4" w:rsidRPr="002C0521">
              <w:rPr>
                <w:rFonts w:cs="Arial"/>
                <w:sz w:val="32"/>
                <w:szCs w:val="32"/>
              </w:rPr>
              <w:t>oom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1EECDD3F" w14:textId="77777777" w:rsidTr="004E486A">
        <w:tc>
          <w:tcPr>
            <w:tcW w:w="3216" w:type="dxa"/>
          </w:tcPr>
          <w:p w14:paraId="2F58597C" w14:textId="77777777" w:rsidR="006E10A4" w:rsidRDefault="006E10A4" w:rsidP="00033C83">
            <w:pPr>
              <w:rPr>
                <w:rFonts w:cs="Arial"/>
                <w:noProof/>
                <w:sz w:val="32"/>
                <w:szCs w:val="32"/>
              </w:rPr>
            </w:pPr>
          </w:p>
          <w:p w14:paraId="6C0F79E9" w14:textId="6B6DAE01" w:rsidR="006E10A4" w:rsidRPr="002C0521" w:rsidRDefault="006E10A4" w:rsidP="004E486A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9B952E6" wp14:editId="05AE292F">
                  <wp:extent cx="1301750" cy="1301750"/>
                  <wp:effectExtent l="0" t="0" r="0" b="0"/>
                  <wp:docPr id="385909112" name="Picture 385909112" descr="Meet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et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56EAB92" wp14:editId="01B8BC10">
                  <wp:extent cx="755650" cy="755650"/>
                  <wp:effectExtent l="0" t="0" r="6350" b="6350"/>
                  <wp:docPr id="1502929305" name="Picture 1502929305" descr="Ha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a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71351E2" wp14:editId="4E430972">
                  <wp:extent cx="800100" cy="800100"/>
                  <wp:effectExtent l="0" t="0" r="0" b="0"/>
                  <wp:docPr id="278985654" name="Picture 278985654" descr="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326344A9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</w:p>
          <w:p w14:paraId="3705F522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</w:p>
          <w:p w14:paraId="00248431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</w:p>
          <w:p w14:paraId="77E4E6B0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</w:p>
          <w:p w14:paraId="4359EAC0" w14:textId="1DC3E76A" w:rsidR="006E10A4" w:rsidRPr="002C0521" w:rsidRDefault="00696EBB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 in person meeting will be for a half day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28C4BF55" w14:textId="48CFAB4C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</w:p>
        </w:tc>
      </w:tr>
      <w:tr w:rsidR="006E10A4" w14:paraId="2D4253F4" w14:textId="77777777" w:rsidTr="004E486A">
        <w:tc>
          <w:tcPr>
            <w:tcW w:w="3216" w:type="dxa"/>
          </w:tcPr>
          <w:p w14:paraId="6F480502" w14:textId="7F53D9BE" w:rsidR="006E10A4" w:rsidRPr="002C0521" w:rsidRDefault="006E10A4" w:rsidP="00033C83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ED53A25" wp14:editId="65247B79">
                  <wp:extent cx="1219200" cy="1219200"/>
                  <wp:effectExtent l="0" t="0" r="0" b="0"/>
                  <wp:docPr id="35033072" name="Picture 35033072" descr="Meet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et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A1CF96" wp14:editId="31A58649">
                  <wp:extent cx="984250" cy="984250"/>
                  <wp:effectExtent l="0" t="0" r="6350" b="6350"/>
                  <wp:docPr id="1277606590" name="Picture 1277606590" descr="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0C2E68E8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</w:p>
          <w:p w14:paraId="734F5B60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</w:p>
          <w:p w14:paraId="0A6E6CCA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</w:p>
          <w:p w14:paraId="38F51563" w14:textId="10218647" w:rsidR="006E10A4" w:rsidRPr="002C0521" w:rsidRDefault="00696EBB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 in person meeting will be for a full day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51299404" w14:textId="77777777" w:rsidTr="004E486A">
        <w:tc>
          <w:tcPr>
            <w:tcW w:w="3216" w:type="dxa"/>
          </w:tcPr>
          <w:p w14:paraId="58A5EC3A" w14:textId="7905E56B" w:rsidR="006E10A4" w:rsidRPr="002C0521" w:rsidRDefault="006E10A4" w:rsidP="00AF58A4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3F36EC" wp14:editId="7E2B0214">
                  <wp:extent cx="1905000" cy="1905000"/>
                  <wp:effectExtent l="0" t="0" r="0" b="0"/>
                  <wp:docPr id="1642411488" name="Picture 1642411488" descr="Day thurs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ay thurs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70644149" w14:textId="494DFC12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Meetings will usually </w:t>
            </w:r>
            <w:r w:rsidR="00696EBB">
              <w:rPr>
                <w:rFonts w:cs="Arial"/>
                <w:sz w:val="32"/>
                <w:szCs w:val="32"/>
              </w:rPr>
              <w:t>be</w:t>
            </w:r>
            <w:r w:rsidRPr="002C0521">
              <w:rPr>
                <w:rFonts w:cs="Arial"/>
                <w:sz w:val="32"/>
                <w:szCs w:val="32"/>
              </w:rPr>
              <w:t xml:space="preserve"> on </w:t>
            </w:r>
            <w:r w:rsidR="00563595">
              <w:rPr>
                <w:rFonts w:cs="Arial"/>
                <w:sz w:val="32"/>
                <w:szCs w:val="32"/>
              </w:rPr>
              <w:t>T</w:t>
            </w:r>
            <w:r w:rsidRPr="002C0521">
              <w:rPr>
                <w:rFonts w:cs="Arial"/>
                <w:sz w:val="32"/>
                <w:szCs w:val="32"/>
              </w:rPr>
              <w:t>hursday</w:t>
            </w:r>
            <w:r w:rsidR="00696EBB">
              <w:rPr>
                <w:rFonts w:cs="Arial"/>
                <w:sz w:val="32"/>
                <w:szCs w:val="32"/>
              </w:rPr>
              <w:t>s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45FA95B9" w14:textId="77777777" w:rsidTr="004E486A">
        <w:tc>
          <w:tcPr>
            <w:tcW w:w="3216" w:type="dxa"/>
          </w:tcPr>
          <w:p w14:paraId="796680DB" w14:textId="73E143FC" w:rsidR="006E10A4" w:rsidRPr="002C0521" w:rsidRDefault="006E10A4" w:rsidP="005F6F0B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3FA0818" wp14:editId="4A1549C6">
                  <wp:extent cx="1422400" cy="1422400"/>
                  <wp:effectExtent l="0" t="0" r="6350" b="6350"/>
                  <wp:docPr id="540835710" name="Picture 540835710" descr="UK Map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K Map Scot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6C6A52E2" w14:textId="2290E3DD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In person meetings will be in central </w:t>
            </w:r>
            <w:r w:rsidR="00563595">
              <w:rPr>
                <w:rFonts w:cs="Arial"/>
                <w:sz w:val="32"/>
                <w:szCs w:val="32"/>
              </w:rPr>
              <w:t>S</w:t>
            </w:r>
            <w:r w:rsidR="00563595" w:rsidRPr="002C0521">
              <w:rPr>
                <w:rFonts w:cs="Arial"/>
                <w:sz w:val="32"/>
                <w:szCs w:val="32"/>
              </w:rPr>
              <w:t>cotland</w:t>
            </w:r>
            <w:r w:rsidRPr="002C0521">
              <w:rPr>
                <w:rFonts w:cs="Arial"/>
                <w:sz w:val="32"/>
                <w:szCs w:val="32"/>
              </w:rPr>
              <w:t xml:space="preserve"> in either </w:t>
            </w:r>
            <w:r w:rsidR="00563595">
              <w:rPr>
                <w:rFonts w:cs="Arial"/>
                <w:sz w:val="32"/>
                <w:szCs w:val="32"/>
              </w:rPr>
              <w:t>G</w:t>
            </w:r>
            <w:r w:rsidR="00563595" w:rsidRPr="002C0521">
              <w:rPr>
                <w:rFonts w:cs="Arial"/>
                <w:sz w:val="32"/>
                <w:szCs w:val="32"/>
              </w:rPr>
              <w:t>lasgow</w:t>
            </w:r>
            <w:r w:rsidRPr="002C0521">
              <w:rPr>
                <w:rFonts w:cs="Arial"/>
                <w:sz w:val="32"/>
                <w:szCs w:val="32"/>
              </w:rPr>
              <w:t xml:space="preserve"> or </w:t>
            </w:r>
            <w:r w:rsidR="00563595">
              <w:rPr>
                <w:rFonts w:cs="Arial"/>
                <w:sz w:val="32"/>
                <w:szCs w:val="32"/>
              </w:rPr>
              <w:t>E</w:t>
            </w:r>
            <w:r w:rsidR="00563595" w:rsidRPr="002C0521">
              <w:rPr>
                <w:rFonts w:cs="Arial"/>
                <w:sz w:val="32"/>
                <w:szCs w:val="32"/>
              </w:rPr>
              <w:t>dinburgh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1FD48D61" w14:textId="77777777" w:rsidTr="004E486A">
        <w:tc>
          <w:tcPr>
            <w:tcW w:w="3216" w:type="dxa"/>
          </w:tcPr>
          <w:p w14:paraId="210404DB" w14:textId="67D653C9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459446D" wp14:editId="0FA2CD7C">
                  <wp:extent cx="1543050" cy="1543050"/>
                  <wp:effectExtent l="0" t="0" r="0" b="0"/>
                  <wp:docPr id="1211774393" name="Picture 1211774393" descr="Video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ideo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1D43C2BF" w14:textId="7D8242B1" w:rsidR="00696EBB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>At the full day meeting</w:t>
            </w:r>
            <w:r w:rsidR="00696EBB">
              <w:rPr>
                <w:rFonts w:cs="Arial"/>
                <w:sz w:val="32"/>
                <w:szCs w:val="32"/>
              </w:rPr>
              <w:t>,</w:t>
            </w:r>
            <w:r w:rsidRPr="002C0521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d</w:t>
            </w:r>
            <w:r w:rsidRPr="002C0521">
              <w:rPr>
                <w:rFonts w:cs="Arial"/>
                <w:sz w:val="32"/>
                <w:szCs w:val="32"/>
              </w:rPr>
              <w:t xml:space="preserve">efenders will be asked </w:t>
            </w:r>
            <w:r w:rsidR="00696EBB">
              <w:rPr>
                <w:rFonts w:cs="Arial"/>
                <w:sz w:val="32"/>
                <w:szCs w:val="32"/>
              </w:rPr>
              <w:t>help to</w:t>
            </w:r>
            <w:r w:rsidRPr="002C0521">
              <w:rPr>
                <w:rFonts w:cs="Arial"/>
                <w:sz w:val="32"/>
                <w:szCs w:val="32"/>
              </w:rPr>
              <w:t xml:space="preserve"> mak</w:t>
            </w:r>
            <w:r w:rsidR="00696EBB">
              <w:rPr>
                <w:rFonts w:cs="Arial"/>
                <w:sz w:val="32"/>
                <w:szCs w:val="32"/>
              </w:rPr>
              <w:t>e</w:t>
            </w:r>
            <w:r w:rsidRPr="002C0521">
              <w:rPr>
                <w:rFonts w:cs="Arial"/>
                <w:sz w:val="32"/>
                <w:szCs w:val="32"/>
              </w:rPr>
              <w:t xml:space="preserve"> a film</w:t>
            </w:r>
            <w:r w:rsidR="00696EBB">
              <w:rPr>
                <w:rFonts w:cs="Arial"/>
                <w:sz w:val="32"/>
                <w:szCs w:val="32"/>
              </w:rPr>
              <w:t>.</w:t>
            </w:r>
          </w:p>
          <w:p w14:paraId="5A865625" w14:textId="77777777" w:rsidR="00696EBB" w:rsidRDefault="00696EBB" w:rsidP="00B561C0">
            <w:pPr>
              <w:rPr>
                <w:rFonts w:cs="Arial"/>
                <w:sz w:val="32"/>
                <w:szCs w:val="32"/>
              </w:rPr>
            </w:pPr>
          </w:p>
          <w:p w14:paraId="089B9DDA" w14:textId="5E30EDE5" w:rsidR="006E10A4" w:rsidRDefault="00696EBB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 film will 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explain </w:t>
            </w:r>
            <w:r>
              <w:rPr>
                <w:rFonts w:cs="Arial"/>
                <w:sz w:val="32"/>
                <w:szCs w:val="32"/>
              </w:rPr>
              <w:t xml:space="preserve">how to measure </w:t>
            </w:r>
            <w:r w:rsidR="006E10A4">
              <w:rPr>
                <w:rFonts w:cs="Arial"/>
                <w:sz w:val="32"/>
                <w:szCs w:val="32"/>
              </w:rPr>
              <w:t>h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uman </w:t>
            </w:r>
            <w:r w:rsidR="006E10A4">
              <w:rPr>
                <w:rFonts w:cs="Arial"/>
                <w:sz w:val="32"/>
                <w:szCs w:val="32"/>
              </w:rPr>
              <w:t>r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ights </w:t>
            </w:r>
            <w:r>
              <w:rPr>
                <w:rFonts w:cs="Arial"/>
                <w:sz w:val="32"/>
                <w:szCs w:val="32"/>
              </w:rPr>
              <w:t>for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 other people with </w:t>
            </w:r>
            <w:r w:rsidR="006E10A4">
              <w:rPr>
                <w:rFonts w:cs="Arial"/>
                <w:sz w:val="32"/>
                <w:szCs w:val="32"/>
              </w:rPr>
              <w:t>l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earning </w:t>
            </w:r>
            <w:r w:rsidR="006E10A4">
              <w:rPr>
                <w:rFonts w:cs="Arial"/>
                <w:sz w:val="32"/>
                <w:szCs w:val="32"/>
              </w:rPr>
              <w:t>d</w:t>
            </w:r>
            <w:r w:rsidR="006E10A4" w:rsidRPr="002C0521">
              <w:rPr>
                <w:rFonts w:cs="Arial"/>
                <w:sz w:val="32"/>
                <w:szCs w:val="32"/>
              </w:rPr>
              <w:t>isabilities</w:t>
            </w:r>
            <w:r>
              <w:rPr>
                <w:rFonts w:cs="Arial"/>
                <w:sz w:val="32"/>
                <w:szCs w:val="32"/>
              </w:rPr>
              <w:t xml:space="preserve">, </w:t>
            </w:r>
            <w:r w:rsidR="006E10A4">
              <w:rPr>
                <w:rFonts w:cs="Arial"/>
                <w:sz w:val="32"/>
                <w:szCs w:val="32"/>
              </w:rPr>
              <w:t>a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utistic </w:t>
            </w:r>
            <w:r w:rsidR="006E10A4">
              <w:rPr>
                <w:rFonts w:cs="Arial"/>
                <w:sz w:val="32"/>
                <w:szCs w:val="32"/>
              </w:rPr>
              <w:t>p</w:t>
            </w:r>
            <w:r w:rsidR="006E10A4" w:rsidRPr="002C0521">
              <w:rPr>
                <w:rFonts w:cs="Arial"/>
                <w:sz w:val="32"/>
                <w:szCs w:val="32"/>
              </w:rPr>
              <w:t>eople and th</w:t>
            </w:r>
            <w:r>
              <w:rPr>
                <w:rFonts w:cs="Arial"/>
                <w:sz w:val="32"/>
                <w:szCs w:val="32"/>
              </w:rPr>
              <w:t>e people that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 support them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323B1655" w14:textId="73B1D740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</w:p>
        </w:tc>
      </w:tr>
      <w:tr w:rsidR="006E10A4" w14:paraId="5D327868" w14:textId="77777777" w:rsidTr="004E486A">
        <w:tc>
          <w:tcPr>
            <w:tcW w:w="3216" w:type="dxa"/>
          </w:tcPr>
          <w:p w14:paraId="62E27797" w14:textId="7DBB8E04" w:rsidR="006E10A4" w:rsidRPr="002C0521" w:rsidRDefault="006E10A4" w:rsidP="005F6F0B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F44301B" wp14:editId="15F65101">
                  <wp:extent cx="1536700" cy="1536700"/>
                  <wp:effectExtent l="0" t="0" r="6350" b="6350"/>
                  <wp:docPr id="328498349" name="Picture 328498349" descr="Questio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estio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2512CC40" w14:textId="258E5AFF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 w:rsidRPr="005F6F0B">
              <w:rPr>
                <w:rFonts w:cs="Arial"/>
                <w:b/>
                <w:bCs/>
                <w:sz w:val="32"/>
                <w:szCs w:val="32"/>
              </w:rPr>
              <w:t xml:space="preserve">How will I be thanked for taking part in the project? </w:t>
            </w:r>
          </w:p>
        </w:tc>
      </w:tr>
      <w:tr w:rsidR="006E10A4" w14:paraId="58E72799" w14:textId="77777777" w:rsidTr="004E486A">
        <w:tc>
          <w:tcPr>
            <w:tcW w:w="3216" w:type="dxa"/>
          </w:tcPr>
          <w:p w14:paraId="26C5BA3B" w14:textId="4A3D2B45" w:rsidR="006E10A4" w:rsidRPr="002C0521" w:rsidRDefault="006E10A4" w:rsidP="005F6F0B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7B1DC58" wp14:editId="6D5EF37C">
                  <wp:extent cx="1612900" cy="1612900"/>
                  <wp:effectExtent l="0" t="0" r="0" b="6350"/>
                  <wp:docPr id="543523985" name="Picture 543523985" descr="Thank You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hank You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0A862FDF" w14:textId="02C90902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The </w:t>
            </w:r>
            <w:r w:rsidR="00696EBB">
              <w:rPr>
                <w:rFonts w:cs="Arial"/>
                <w:sz w:val="32"/>
                <w:szCs w:val="32"/>
              </w:rPr>
              <w:t>SHRC</w:t>
            </w:r>
            <w:r w:rsidRPr="002C0521">
              <w:rPr>
                <w:rFonts w:cs="Arial"/>
                <w:sz w:val="32"/>
                <w:szCs w:val="32"/>
              </w:rPr>
              <w:t xml:space="preserve"> believes any </w:t>
            </w:r>
            <w:r>
              <w:rPr>
                <w:rFonts w:cs="Arial"/>
                <w:sz w:val="32"/>
                <w:szCs w:val="32"/>
              </w:rPr>
              <w:t>h</w:t>
            </w:r>
            <w:r w:rsidRPr="002C0521">
              <w:rPr>
                <w:rFonts w:cs="Arial"/>
                <w:sz w:val="32"/>
                <w:szCs w:val="32"/>
              </w:rPr>
              <w:t xml:space="preserve">uman </w:t>
            </w:r>
            <w:r>
              <w:rPr>
                <w:rFonts w:cs="Arial"/>
                <w:sz w:val="32"/>
                <w:szCs w:val="32"/>
              </w:rPr>
              <w:t>r</w:t>
            </w:r>
            <w:r w:rsidRPr="002C0521">
              <w:rPr>
                <w:rFonts w:cs="Arial"/>
                <w:sz w:val="32"/>
                <w:szCs w:val="32"/>
              </w:rPr>
              <w:t xml:space="preserve">ights </w:t>
            </w:r>
            <w:r>
              <w:rPr>
                <w:rFonts w:cs="Arial"/>
                <w:sz w:val="32"/>
                <w:szCs w:val="32"/>
              </w:rPr>
              <w:t>d</w:t>
            </w:r>
            <w:r w:rsidRPr="002C0521">
              <w:rPr>
                <w:rFonts w:cs="Arial"/>
                <w:sz w:val="32"/>
                <w:szCs w:val="32"/>
              </w:rPr>
              <w:t>efender who works alongside us should be thanked for their time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48056D03" w14:textId="77777777" w:rsidTr="004E486A">
        <w:tc>
          <w:tcPr>
            <w:tcW w:w="3216" w:type="dxa"/>
          </w:tcPr>
          <w:p w14:paraId="49F07B04" w14:textId="77777777" w:rsidR="006E10A4" w:rsidRDefault="006E10A4" w:rsidP="005F6F0B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36620B" wp14:editId="2C5C32F0">
                  <wp:extent cx="1250950" cy="1250950"/>
                  <wp:effectExtent l="0" t="0" r="0" b="6350"/>
                  <wp:docPr id="2013255757" name="Picture 2013255757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22F2D" w14:textId="77777777" w:rsidR="00DA0155" w:rsidRDefault="00DA0155" w:rsidP="004E486A">
            <w:pPr>
              <w:rPr>
                <w:rFonts w:cs="Arial"/>
                <w:sz w:val="32"/>
                <w:szCs w:val="32"/>
              </w:rPr>
            </w:pPr>
          </w:p>
          <w:p w14:paraId="1E3A2E9A" w14:textId="7CB9A54C" w:rsidR="006E10A4" w:rsidRPr="002C0521" w:rsidRDefault="006E10A4" w:rsidP="004E486A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6215" w:type="dxa"/>
          </w:tcPr>
          <w:p w14:paraId="486B4BC7" w14:textId="5AC77E1B" w:rsidR="006E10A4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Defenders will </w:t>
            </w:r>
            <w:r>
              <w:rPr>
                <w:rFonts w:cs="Arial"/>
                <w:sz w:val="32"/>
                <w:szCs w:val="32"/>
              </w:rPr>
              <w:t>be thanked for th</w:t>
            </w:r>
            <w:r w:rsidR="004E486A">
              <w:rPr>
                <w:rFonts w:cs="Arial"/>
                <w:sz w:val="32"/>
                <w:szCs w:val="32"/>
              </w:rPr>
              <w:t>eir time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5746EF67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575B21A7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5E26D856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13463ED3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391A7BA0" w14:textId="34E175A7" w:rsidR="006E10A4" w:rsidRPr="002C0521" w:rsidRDefault="006E10A4" w:rsidP="004E486A">
            <w:pPr>
              <w:rPr>
                <w:rFonts w:cs="Arial"/>
                <w:sz w:val="32"/>
                <w:szCs w:val="32"/>
              </w:rPr>
            </w:pPr>
          </w:p>
        </w:tc>
      </w:tr>
      <w:tr w:rsidR="004E486A" w14:paraId="3F74F70F" w14:textId="77777777" w:rsidTr="004E486A">
        <w:tc>
          <w:tcPr>
            <w:tcW w:w="3216" w:type="dxa"/>
          </w:tcPr>
          <w:p w14:paraId="2EEC7362" w14:textId="167F8304" w:rsidR="004E486A" w:rsidRDefault="00DA0155" w:rsidP="004E48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1E14F" wp14:editId="72BD57A8">
                  <wp:extent cx="1016000" cy="1016000"/>
                  <wp:effectExtent l="0" t="0" r="0" b="0"/>
                  <wp:docPr id="1694531893" name="Picture 1694531893" descr="Cash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h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DE83089" wp14:editId="640331F7">
                  <wp:extent cx="984250" cy="984250"/>
                  <wp:effectExtent l="0" t="0" r="6350" b="0"/>
                  <wp:docPr id="1781656179" name="Picture 1781656179" descr="Gift Vou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ift Vou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6D303A6F" w14:textId="2600AA6D" w:rsidR="004E486A" w:rsidRDefault="004E486A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 </w:t>
            </w:r>
            <w:r w:rsidR="00696EBB">
              <w:rPr>
                <w:rFonts w:cs="Arial"/>
                <w:sz w:val="32"/>
                <w:szCs w:val="32"/>
              </w:rPr>
              <w:t>SHRC</w:t>
            </w:r>
            <w:r>
              <w:rPr>
                <w:rFonts w:cs="Arial"/>
                <w:sz w:val="32"/>
                <w:szCs w:val="32"/>
              </w:rPr>
              <w:t xml:space="preserve"> will ask each defender how they would like to receive their token of thanks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3437B547" w14:textId="77777777" w:rsidR="00004385" w:rsidRDefault="00004385" w:rsidP="00B561C0">
            <w:pPr>
              <w:rPr>
                <w:rFonts w:cs="Arial"/>
                <w:sz w:val="32"/>
                <w:szCs w:val="32"/>
              </w:rPr>
            </w:pPr>
          </w:p>
          <w:p w14:paraId="54EC357A" w14:textId="77777777" w:rsidR="00DA0155" w:rsidRDefault="00DA0155" w:rsidP="00B561C0">
            <w:pPr>
              <w:rPr>
                <w:rFonts w:cs="Arial"/>
                <w:sz w:val="32"/>
                <w:szCs w:val="32"/>
              </w:rPr>
            </w:pPr>
          </w:p>
          <w:p w14:paraId="34D9583C" w14:textId="77777777" w:rsidR="00DA0155" w:rsidRDefault="00DA0155" w:rsidP="00B561C0">
            <w:pPr>
              <w:rPr>
                <w:rFonts w:cs="Arial"/>
                <w:sz w:val="32"/>
                <w:szCs w:val="32"/>
              </w:rPr>
            </w:pPr>
          </w:p>
          <w:p w14:paraId="4BBC3BF9" w14:textId="77777777" w:rsidR="00DA0155" w:rsidRDefault="00DA0155" w:rsidP="00B561C0">
            <w:pPr>
              <w:rPr>
                <w:rFonts w:cs="Arial"/>
                <w:sz w:val="32"/>
                <w:szCs w:val="32"/>
              </w:rPr>
            </w:pPr>
          </w:p>
          <w:p w14:paraId="295C4B82" w14:textId="630485BD" w:rsidR="003E4838" w:rsidRDefault="004E486A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will be as a bank transfer or voucher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40134CC5" w14:textId="3A63FFE2" w:rsidR="004E486A" w:rsidRPr="002C0521" w:rsidRDefault="004E486A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6E10A4" w14:paraId="4D802116" w14:textId="77777777" w:rsidTr="004E486A">
        <w:tc>
          <w:tcPr>
            <w:tcW w:w="3216" w:type="dxa"/>
          </w:tcPr>
          <w:p w14:paraId="13451FE7" w14:textId="3A165E14" w:rsidR="006E10A4" w:rsidRPr="002C0521" w:rsidRDefault="006E10A4" w:rsidP="005F6F0B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914675E" wp14:editId="3EF8EDA6">
                  <wp:extent cx="1905000" cy="1905000"/>
                  <wp:effectExtent l="0" t="0" r="0" b="0"/>
                  <wp:docPr id="831915429" name="Picture 831915429" descr="Money - 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oney -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50A1AB9F" w14:textId="02F029AB" w:rsidR="003E4838" w:rsidRDefault="003E4838" w:rsidP="00B561C0">
            <w:pPr>
              <w:rPr>
                <w:rFonts w:cs="Arial"/>
                <w:sz w:val="32"/>
                <w:szCs w:val="32"/>
              </w:rPr>
            </w:pPr>
          </w:p>
          <w:p w14:paraId="5DE5A1E1" w14:textId="30A08D81" w:rsidR="006E10A4" w:rsidRPr="005F6F0B" w:rsidRDefault="00B234CD" w:rsidP="00B561C0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SHRC will pay for a</w:t>
            </w:r>
            <w:r w:rsidR="006E10A4" w:rsidRPr="002C0521">
              <w:rPr>
                <w:rFonts w:cs="Arial"/>
                <w:sz w:val="32"/>
                <w:szCs w:val="32"/>
              </w:rPr>
              <w:t>ll travel expenses for in person meetings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72DAAA16" w14:textId="77777777" w:rsidTr="004E486A">
        <w:tc>
          <w:tcPr>
            <w:tcW w:w="3216" w:type="dxa"/>
          </w:tcPr>
          <w:p w14:paraId="5D6830E0" w14:textId="0CD03D07" w:rsidR="006E10A4" w:rsidRPr="002C0521" w:rsidRDefault="006E10A4" w:rsidP="005F6F0B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BC1E08E" wp14:editId="47D0651A">
                  <wp:extent cx="1593850" cy="1593850"/>
                  <wp:effectExtent l="0" t="0" r="0" b="6350"/>
                  <wp:docPr id="1048778533" name="Picture 1048778533" descr="Buff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uff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0127E722" w14:textId="5990B067" w:rsidR="006E10A4" w:rsidRPr="002C0521" w:rsidRDefault="00B234CD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SHRC will provide l</w:t>
            </w:r>
            <w:r w:rsidR="006E10A4" w:rsidRPr="002C0521">
              <w:rPr>
                <w:rFonts w:cs="Arial"/>
                <w:sz w:val="32"/>
                <w:szCs w:val="32"/>
              </w:rPr>
              <w:t>unch at in person meetings</w:t>
            </w:r>
            <w:r w:rsidR="00563595">
              <w:rPr>
                <w:rFonts w:cs="Arial"/>
                <w:sz w:val="32"/>
                <w:szCs w:val="32"/>
              </w:rPr>
              <w:t xml:space="preserve">. </w:t>
            </w:r>
          </w:p>
        </w:tc>
      </w:tr>
      <w:tr w:rsidR="006E10A4" w14:paraId="5BEE954C" w14:textId="77777777" w:rsidTr="004E486A">
        <w:tc>
          <w:tcPr>
            <w:tcW w:w="3216" w:type="dxa"/>
          </w:tcPr>
          <w:p w14:paraId="50FAC57D" w14:textId="7842D234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870848" wp14:editId="75558181">
                  <wp:extent cx="1905000" cy="1905000"/>
                  <wp:effectExtent l="0" t="0" r="0" b="0"/>
                  <wp:docPr id="915749429" name="Picture 915749429" descr="You choos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u choos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3E19D28C" w14:textId="58C253EB" w:rsidR="006E10A4" w:rsidRDefault="006E10A4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 can apply for the project in </w:t>
            </w:r>
            <w:r w:rsidR="007F70FD">
              <w:rPr>
                <w:rFonts w:cs="Arial"/>
                <w:sz w:val="32"/>
                <w:szCs w:val="32"/>
              </w:rPr>
              <w:t>2</w:t>
            </w:r>
            <w:r>
              <w:rPr>
                <w:rFonts w:cs="Arial"/>
                <w:sz w:val="32"/>
                <w:szCs w:val="32"/>
              </w:rPr>
              <w:t xml:space="preserve"> ways</w:t>
            </w:r>
            <w:r w:rsidR="00563595">
              <w:rPr>
                <w:rFonts w:cs="Arial"/>
                <w:sz w:val="32"/>
                <w:szCs w:val="32"/>
              </w:rPr>
              <w:t xml:space="preserve">. </w:t>
            </w:r>
          </w:p>
          <w:p w14:paraId="7FAF1302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3F7739BB" w14:textId="64A367AF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can choose which way you want to apply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</w:tc>
      </w:tr>
      <w:tr w:rsidR="006E10A4" w14:paraId="6341F108" w14:textId="77777777" w:rsidTr="004E486A">
        <w:tc>
          <w:tcPr>
            <w:tcW w:w="3216" w:type="dxa"/>
          </w:tcPr>
          <w:p w14:paraId="5EB4E9D5" w14:textId="53A28D48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  <w:r w:rsidRPr="0096749B">
              <w:rPr>
                <w:noProof/>
                <w:sz w:val="32"/>
                <w:szCs w:val="32"/>
              </w:rPr>
              <w:drawing>
                <wp:inline distT="0" distB="0" distL="0" distR="0" wp14:anchorId="1E12D9ED" wp14:editId="543F199C">
                  <wp:extent cx="1905000" cy="1905000"/>
                  <wp:effectExtent l="0" t="0" r="0" b="0"/>
                  <wp:docPr id="398699645" name="Picture 398699645" descr="Man sat at computer filling in questionnaire with the Yes box tick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n sat at computer filling in questionnaire with the Yes box tick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3C26EC45" w14:textId="0A071899" w:rsidR="006E10A4" w:rsidRDefault="00B234CD" w:rsidP="00B561C0">
            <w:pPr>
              <w:rPr>
                <w:rFonts w:cs="Arial"/>
                <w:sz w:val="32"/>
                <w:szCs w:val="32"/>
              </w:rPr>
            </w:pPr>
            <w:hyperlink r:id="rId42" w:history="1">
              <w:r w:rsidR="006E10A4" w:rsidRPr="00B234CD">
                <w:rPr>
                  <w:rStyle w:val="Hyperlink"/>
                  <w:rFonts w:cs="Arial"/>
                  <w:sz w:val="32"/>
                  <w:szCs w:val="32"/>
                </w:rPr>
                <w:t>You can fill out our online application</w:t>
              </w:r>
              <w:r w:rsidRPr="00B234CD">
                <w:rPr>
                  <w:rStyle w:val="Hyperlink"/>
                  <w:rFonts w:cs="Arial"/>
                  <w:sz w:val="32"/>
                  <w:szCs w:val="32"/>
                </w:rPr>
                <w:t xml:space="preserve"> at the Survey Monkey website here</w:t>
              </w:r>
            </w:hyperlink>
            <w:r>
              <w:rPr>
                <w:rFonts w:cs="Arial"/>
                <w:sz w:val="32"/>
                <w:szCs w:val="32"/>
              </w:rPr>
              <w:t>.</w:t>
            </w:r>
          </w:p>
          <w:p w14:paraId="3C42D5C1" w14:textId="77777777" w:rsidR="006E10A4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5D7B6E43" w14:textId="1A61660E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</w:p>
        </w:tc>
      </w:tr>
      <w:tr w:rsidR="006E10A4" w14:paraId="3809A2E1" w14:textId="77777777" w:rsidTr="004E486A">
        <w:tc>
          <w:tcPr>
            <w:tcW w:w="3216" w:type="dxa"/>
          </w:tcPr>
          <w:p w14:paraId="4E79777D" w14:textId="74AC4D79" w:rsidR="006E10A4" w:rsidRPr="002C0521" w:rsidRDefault="006E10A4" w:rsidP="00B561C0">
            <w:pPr>
              <w:rPr>
                <w:rFonts w:cs="Arial"/>
                <w:noProof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251B16" wp14:editId="578CE5D8">
                  <wp:extent cx="1466850" cy="1466850"/>
                  <wp:effectExtent l="0" t="0" r="0" b="0"/>
                  <wp:docPr id="233524101" name="Picture 233524101" descr="Form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orm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24E9CA7B" w14:textId="46196C95" w:rsidR="006E10A4" w:rsidRDefault="006E10A4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Or you can complete a paper copy </w:t>
            </w:r>
            <w:r w:rsidR="00B234CD">
              <w:rPr>
                <w:rFonts w:cs="Arial"/>
                <w:sz w:val="32"/>
                <w:szCs w:val="32"/>
              </w:rPr>
              <w:t>by printing out this form.</w:t>
            </w:r>
          </w:p>
        </w:tc>
      </w:tr>
      <w:tr w:rsidR="006E10A4" w14:paraId="1A4FFA8F" w14:textId="77777777" w:rsidTr="004E486A">
        <w:tc>
          <w:tcPr>
            <w:tcW w:w="3216" w:type="dxa"/>
          </w:tcPr>
          <w:p w14:paraId="3EBB5FA9" w14:textId="22EC7B7A" w:rsidR="006E10A4" w:rsidRPr="002C0521" w:rsidRDefault="00540161" w:rsidP="00B561C0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512E7E" wp14:editId="104C943B">
                  <wp:extent cx="1064871" cy="1064871"/>
                  <wp:effectExtent l="0" t="0" r="2540" b="2540"/>
                  <wp:docPr id="743529800" name="Picture 3" descr="27 February on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529800" name="Picture 3" descr="27 February on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18" cy="107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549C3D2" wp14:editId="59EA3A96">
                  <wp:extent cx="1092200" cy="1092200"/>
                  <wp:effectExtent l="0" t="0" r="0" b="0"/>
                  <wp:docPr id="703254455" name="Picture 703254455" descr="Year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Year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1066AE88" w14:textId="2DF30047" w:rsidR="006E10A4" w:rsidRDefault="00696EBB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want to apply, you have to finish </w:t>
            </w:r>
            <w:r w:rsidR="007F70FD">
              <w:rPr>
                <w:rFonts w:cs="Arial"/>
                <w:sz w:val="32"/>
                <w:szCs w:val="32"/>
              </w:rPr>
              <w:t>your application and</w:t>
            </w:r>
            <w:r>
              <w:rPr>
                <w:rFonts w:cs="Arial"/>
                <w:sz w:val="32"/>
                <w:szCs w:val="32"/>
              </w:rPr>
              <w:t xml:space="preserve"> send </w:t>
            </w:r>
            <w:r w:rsidR="007F70FD">
              <w:rPr>
                <w:rFonts w:cs="Arial"/>
                <w:sz w:val="32"/>
                <w:szCs w:val="32"/>
              </w:rPr>
              <w:t>it</w:t>
            </w:r>
            <w:r>
              <w:rPr>
                <w:rFonts w:cs="Arial"/>
                <w:sz w:val="32"/>
                <w:szCs w:val="32"/>
              </w:rPr>
              <w:t xml:space="preserve"> to the SHRC by </w:t>
            </w:r>
            <w:r w:rsidR="003C4C00">
              <w:rPr>
                <w:rFonts w:cs="Arial"/>
                <w:sz w:val="32"/>
                <w:szCs w:val="32"/>
              </w:rPr>
              <w:t>Tuesday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 2</w:t>
            </w:r>
            <w:r w:rsidR="003C4C00">
              <w:rPr>
                <w:rFonts w:cs="Arial"/>
                <w:sz w:val="32"/>
                <w:szCs w:val="32"/>
              </w:rPr>
              <w:t>7</w:t>
            </w:r>
            <w:r w:rsidR="00563595">
              <w:rPr>
                <w:rFonts w:cs="Arial"/>
                <w:sz w:val="32"/>
                <w:szCs w:val="32"/>
              </w:rPr>
              <w:t xml:space="preserve"> F</w:t>
            </w:r>
            <w:r w:rsidR="006E10A4" w:rsidRPr="002C0521">
              <w:rPr>
                <w:rFonts w:cs="Arial"/>
                <w:sz w:val="32"/>
                <w:szCs w:val="32"/>
              </w:rPr>
              <w:t>ebruary 2024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4E425FDD" w14:textId="77777777" w:rsidR="006E10A4" w:rsidRDefault="006E10A4" w:rsidP="00ED5DA2">
            <w:pPr>
              <w:tabs>
                <w:tab w:val="left" w:pos="1400"/>
              </w:tabs>
              <w:rPr>
                <w:rFonts w:cs="Arial"/>
                <w:sz w:val="32"/>
                <w:szCs w:val="32"/>
              </w:rPr>
            </w:pPr>
          </w:p>
          <w:p w14:paraId="63646D8F" w14:textId="77777777" w:rsidR="006E10A4" w:rsidRDefault="006E10A4" w:rsidP="00ED5DA2">
            <w:pPr>
              <w:tabs>
                <w:tab w:val="left" w:pos="1400"/>
              </w:tabs>
              <w:rPr>
                <w:rFonts w:cs="Arial"/>
                <w:sz w:val="32"/>
                <w:szCs w:val="32"/>
              </w:rPr>
            </w:pPr>
          </w:p>
          <w:p w14:paraId="1ECC03B5" w14:textId="77777777" w:rsidR="006E10A4" w:rsidRDefault="006E10A4" w:rsidP="00ED5DA2">
            <w:pPr>
              <w:tabs>
                <w:tab w:val="left" w:pos="1400"/>
              </w:tabs>
              <w:rPr>
                <w:rFonts w:cs="Arial"/>
                <w:sz w:val="32"/>
                <w:szCs w:val="32"/>
              </w:rPr>
            </w:pPr>
          </w:p>
          <w:p w14:paraId="13B6FACB" w14:textId="77777777" w:rsidR="006E10A4" w:rsidRDefault="006E10A4" w:rsidP="00ED5DA2">
            <w:pPr>
              <w:tabs>
                <w:tab w:val="left" w:pos="1400"/>
              </w:tabs>
              <w:rPr>
                <w:rFonts w:cs="Arial"/>
                <w:sz w:val="32"/>
                <w:szCs w:val="32"/>
              </w:rPr>
            </w:pPr>
          </w:p>
          <w:p w14:paraId="6DBFEE86" w14:textId="77777777" w:rsidR="006E10A4" w:rsidRDefault="006E10A4" w:rsidP="00ED5DA2">
            <w:pPr>
              <w:tabs>
                <w:tab w:val="left" w:pos="1400"/>
              </w:tabs>
              <w:rPr>
                <w:rFonts w:cs="Arial"/>
                <w:sz w:val="32"/>
                <w:szCs w:val="32"/>
              </w:rPr>
            </w:pPr>
          </w:p>
          <w:p w14:paraId="772E6E08" w14:textId="77777777" w:rsidR="006E10A4" w:rsidRDefault="006E10A4" w:rsidP="00ED5DA2">
            <w:pPr>
              <w:tabs>
                <w:tab w:val="left" w:pos="1400"/>
              </w:tabs>
              <w:rPr>
                <w:rFonts w:cs="Arial"/>
                <w:sz w:val="32"/>
                <w:szCs w:val="32"/>
              </w:rPr>
            </w:pPr>
          </w:p>
          <w:p w14:paraId="4B4023B7" w14:textId="77777777" w:rsidR="006E10A4" w:rsidRDefault="006E10A4" w:rsidP="00ED5DA2">
            <w:pPr>
              <w:tabs>
                <w:tab w:val="left" w:pos="1400"/>
              </w:tabs>
              <w:rPr>
                <w:rFonts w:cs="Arial"/>
                <w:sz w:val="32"/>
                <w:szCs w:val="32"/>
              </w:rPr>
            </w:pPr>
          </w:p>
          <w:p w14:paraId="3551B315" w14:textId="76A6F23A" w:rsidR="006E10A4" w:rsidRDefault="006E10A4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ab/>
            </w:r>
          </w:p>
        </w:tc>
      </w:tr>
      <w:tr w:rsidR="006E10A4" w14:paraId="6B84CD22" w14:textId="77777777" w:rsidTr="004E486A">
        <w:tc>
          <w:tcPr>
            <w:tcW w:w="3216" w:type="dxa"/>
          </w:tcPr>
          <w:p w14:paraId="0DAFAB30" w14:textId="216FC497" w:rsidR="006E10A4" w:rsidRPr="002C0521" w:rsidRDefault="006E10A4" w:rsidP="00204467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7D5A002" wp14:editId="39684DAF">
                  <wp:extent cx="1035050" cy="1035050"/>
                  <wp:effectExtent l="0" t="0" r="0" b="0"/>
                  <wp:docPr id="409417833" name="Picture 409417833" descr="Date M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ate Ma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1790E0F" wp14:editId="4C1D4D56">
                  <wp:extent cx="1155700" cy="1155700"/>
                  <wp:effectExtent l="0" t="0" r="6350" b="6350"/>
                  <wp:docPr id="1385360904" name="Picture 1385360904" descr="Year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Year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1B2A2E22" w14:textId="6F5F92F0" w:rsidR="006E10A4" w:rsidRPr="002C0521" w:rsidRDefault="007F70FD" w:rsidP="00B561C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When the SHRC have your application, 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Oonagh will contact you to talk </w:t>
            </w:r>
            <w:r>
              <w:rPr>
                <w:rFonts w:cs="Arial"/>
                <w:sz w:val="32"/>
                <w:szCs w:val="32"/>
              </w:rPr>
              <w:t xml:space="preserve">about </w:t>
            </w:r>
            <w:r w:rsidR="006E10A4" w:rsidRPr="002C0521">
              <w:rPr>
                <w:rFonts w:cs="Arial"/>
                <w:sz w:val="32"/>
                <w:szCs w:val="32"/>
              </w:rPr>
              <w:t>your application</w:t>
            </w:r>
            <w:r w:rsidR="00563595">
              <w:rPr>
                <w:rFonts w:cs="Arial"/>
                <w:sz w:val="32"/>
                <w:szCs w:val="32"/>
              </w:rPr>
              <w:t>.</w:t>
            </w:r>
          </w:p>
          <w:p w14:paraId="3C38995B" w14:textId="77777777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</w:p>
          <w:p w14:paraId="27470B2F" w14:textId="406EA7D1" w:rsidR="006E10A4" w:rsidRPr="00ED5DA2" w:rsidRDefault="006E10A4" w:rsidP="00ED5DA2">
            <w:pPr>
              <w:tabs>
                <w:tab w:val="left" w:pos="1400"/>
              </w:tabs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>This will happen on Friday 1 March</w:t>
            </w:r>
            <w:r w:rsidR="00563595">
              <w:rPr>
                <w:rFonts w:cs="Arial"/>
                <w:sz w:val="32"/>
                <w:szCs w:val="32"/>
              </w:rPr>
              <w:t>.</w:t>
            </w:r>
            <w:r w:rsidRPr="002C0521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6E10A4" w14:paraId="786AA3EF" w14:textId="77777777" w:rsidTr="004E486A">
        <w:tc>
          <w:tcPr>
            <w:tcW w:w="3216" w:type="dxa"/>
          </w:tcPr>
          <w:p w14:paraId="0945B527" w14:textId="260BC469" w:rsidR="006E10A4" w:rsidRPr="002C0521" w:rsidRDefault="006E10A4" w:rsidP="00204467">
            <w:pPr>
              <w:jc w:val="center"/>
              <w:rPr>
                <w:rFonts w:cs="Arial"/>
                <w:sz w:val="32"/>
                <w:szCs w:val="32"/>
              </w:rPr>
            </w:pPr>
            <w:r w:rsidRPr="0096749B">
              <w:rPr>
                <w:noProof/>
                <w:sz w:val="32"/>
                <w:szCs w:val="32"/>
              </w:rPr>
              <w:drawing>
                <wp:inline distT="0" distB="0" distL="0" distR="0" wp14:anchorId="2C7AC2A4" wp14:editId="7C89E6E4">
                  <wp:extent cx="1193800" cy="1193800"/>
                  <wp:effectExtent l="0" t="0" r="6350" b="0"/>
                  <wp:docPr id="1541336868" name="Picture 154133686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29DD59BA" w14:textId="11E4DC11" w:rsidR="006E10A4" w:rsidRDefault="006E10A4" w:rsidP="00B561C0">
            <w:pPr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sz w:val="32"/>
                <w:szCs w:val="32"/>
              </w:rPr>
              <w:t xml:space="preserve">If you would like </w:t>
            </w:r>
            <w:r w:rsidR="00E661E3">
              <w:rPr>
                <w:rFonts w:cs="Arial"/>
                <w:sz w:val="32"/>
                <w:szCs w:val="32"/>
              </w:rPr>
              <w:t>help</w:t>
            </w:r>
            <w:r w:rsidRPr="002C0521">
              <w:rPr>
                <w:rFonts w:cs="Arial"/>
                <w:sz w:val="32"/>
                <w:szCs w:val="32"/>
              </w:rPr>
              <w:t xml:space="preserve"> with your application or to complete this over the phone, please </w:t>
            </w:r>
            <w:r w:rsidR="00E661E3">
              <w:rPr>
                <w:rFonts w:cs="Arial"/>
                <w:sz w:val="32"/>
                <w:szCs w:val="32"/>
              </w:rPr>
              <w:t>email</w:t>
            </w:r>
            <w:r w:rsidRPr="002C0521">
              <w:rPr>
                <w:rFonts w:cs="Arial"/>
                <w:sz w:val="32"/>
                <w:szCs w:val="32"/>
              </w:rPr>
              <w:t xml:space="preserve"> </w:t>
            </w:r>
            <w:r w:rsidR="00563595">
              <w:rPr>
                <w:rFonts w:cs="Arial"/>
                <w:sz w:val="32"/>
                <w:szCs w:val="32"/>
              </w:rPr>
              <w:t>O</w:t>
            </w:r>
            <w:r w:rsidRPr="002C0521">
              <w:rPr>
                <w:rFonts w:cs="Arial"/>
                <w:sz w:val="32"/>
                <w:szCs w:val="32"/>
              </w:rPr>
              <w:t>onagh</w:t>
            </w:r>
            <w:r>
              <w:rPr>
                <w:rFonts w:cs="Arial"/>
                <w:sz w:val="32"/>
                <w:szCs w:val="32"/>
              </w:rPr>
              <w:t xml:space="preserve"> on </w:t>
            </w:r>
          </w:p>
          <w:p w14:paraId="2BC80725" w14:textId="77777777" w:rsidR="006E10A4" w:rsidRDefault="006E10A4" w:rsidP="00B561C0"/>
          <w:p w14:paraId="33C6D05D" w14:textId="742F8E22" w:rsidR="006E10A4" w:rsidRDefault="00E661E3" w:rsidP="00B561C0">
            <w:pPr>
              <w:rPr>
                <w:rFonts w:cs="Arial"/>
                <w:sz w:val="32"/>
                <w:szCs w:val="32"/>
              </w:rPr>
            </w:pPr>
            <w:hyperlink r:id="rId48" w:history="1">
              <w:r w:rsidR="008744BD" w:rsidRPr="005C5C60">
                <w:rPr>
                  <w:rStyle w:val="Hyperlink"/>
                  <w:rFonts w:cs="Arial"/>
                  <w:sz w:val="32"/>
                  <w:szCs w:val="32"/>
                </w:rPr>
                <w:t>oonagh.brown@scottishhumanrights.com</w:t>
              </w:r>
            </w:hyperlink>
            <w:r w:rsidR="006E10A4">
              <w:rPr>
                <w:rFonts w:cs="Arial"/>
                <w:sz w:val="32"/>
                <w:szCs w:val="32"/>
              </w:rPr>
              <w:t xml:space="preserve"> </w:t>
            </w:r>
            <w:r w:rsidR="006E10A4" w:rsidRPr="002C0521">
              <w:rPr>
                <w:rFonts w:cs="Arial"/>
                <w:sz w:val="32"/>
                <w:szCs w:val="32"/>
              </w:rPr>
              <w:t xml:space="preserve"> </w:t>
            </w:r>
          </w:p>
          <w:p w14:paraId="52433C3C" w14:textId="516BA673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</w:p>
        </w:tc>
      </w:tr>
      <w:tr w:rsidR="006E10A4" w14:paraId="1DDE6164" w14:textId="77777777" w:rsidTr="004E486A">
        <w:tc>
          <w:tcPr>
            <w:tcW w:w="3216" w:type="dxa"/>
          </w:tcPr>
          <w:p w14:paraId="40309E05" w14:textId="08F827FC" w:rsidR="006E10A4" w:rsidRPr="002C0521" w:rsidRDefault="006E10A4" w:rsidP="00ED5DA2">
            <w:pPr>
              <w:jc w:val="center"/>
              <w:rPr>
                <w:rFonts w:cs="Arial"/>
                <w:sz w:val="32"/>
                <w:szCs w:val="32"/>
              </w:rPr>
            </w:pPr>
            <w:r w:rsidRPr="002C052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322B6B4" wp14:editId="55C7EE28">
                  <wp:extent cx="1549400" cy="1549400"/>
                  <wp:effectExtent l="0" t="0" r="0" b="0"/>
                  <wp:docPr id="246084519" name="Picture 33" descr="Phonecall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honecall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</w:tcPr>
          <w:p w14:paraId="72085B68" w14:textId="32373F14" w:rsidR="006E10A4" w:rsidRPr="002C0521" w:rsidRDefault="006E10A4" w:rsidP="003D374F">
            <w:pPr>
              <w:rPr>
                <w:rFonts w:cs="Arial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also call </w:t>
            </w:r>
            <w:r w:rsidR="00563595">
              <w:rPr>
                <w:sz w:val="32"/>
                <w:szCs w:val="32"/>
              </w:rPr>
              <w:t>O</w:t>
            </w:r>
            <w:r>
              <w:rPr>
                <w:sz w:val="32"/>
                <w:szCs w:val="32"/>
              </w:rPr>
              <w:t>onagh on 07833288073</w:t>
            </w:r>
          </w:p>
          <w:p w14:paraId="242AED4D" w14:textId="39982663" w:rsidR="006E10A4" w:rsidRPr="002C0521" w:rsidRDefault="006E10A4" w:rsidP="00B561C0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4AFBFB16" w14:textId="77777777" w:rsidR="00027C27" w:rsidRPr="009B7615" w:rsidRDefault="00027C27" w:rsidP="00B561C0"/>
    <w:sectPr w:rsidR="00027C27" w:rsidRPr="009B7615" w:rsidSect="00B561C0">
      <w:footerReference w:type="default" r:id="rId50"/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A8AA1" w14:textId="77777777" w:rsidR="00ED5DA2" w:rsidRDefault="00ED5DA2" w:rsidP="00ED5DA2">
      <w:r>
        <w:separator/>
      </w:r>
    </w:p>
  </w:endnote>
  <w:endnote w:type="continuationSeparator" w:id="0">
    <w:p w14:paraId="5E4BBA33" w14:textId="77777777" w:rsidR="00ED5DA2" w:rsidRDefault="00ED5DA2" w:rsidP="00ED5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3062486"/>
      <w:docPartObj>
        <w:docPartGallery w:val="Page Numbers (Bottom of Page)"/>
        <w:docPartUnique/>
      </w:docPartObj>
    </w:sdtPr>
    <w:sdtEndPr/>
    <w:sdtContent>
      <w:p w14:paraId="23986D2F" w14:textId="3B8B9450" w:rsidR="00ED5DA2" w:rsidRDefault="00ED5DA2">
        <w:pPr>
          <w:pStyle w:val="Footer"/>
          <w:jc w:val="center"/>
        </w:pPr>
        <w:r w:rsidRPr="00ED5DA2">
          <w:rPr>
            <w:sz w:val="32"/>
            <w:szCs w:val="24"/>
          </w:rPr>
          <w:fldChar w:fldCharType="begin"/>
        </w:r>
        <w:r w:rsidRPr="00ED5DA2">
          <w:rPr>
            <w:sz w:val="32"/>
            <w:szCs w:val="24"/>
          </w:rPr>
          <w:instrText>PAGE   \* MERGEFORMAT</w:instrText>
        </w:r>
        <w:r w:rsidRPr="00ED5DA2">
          <w:rPr>
            <w:sz w:val="32"/>
            <w:szCs w:val="24"/>
          </w:rPr>
          <w:fldChar w:fldCharType="separate"/>
        </w:r>
        <w:r w:rsidRPr="00ED5DA2">
          <w:rPr>
            <w:sz w:val="32"/>
            <w:szCs w:val="24"/>
          </w:rPr>
          <w:t>2</w:t>
        </w:r>
        <w:r w:rsidRPr="00ED5DA2">
          <w:rPr>
            <w:sz w:val="32"/>
            <w:szCs w:val="24"/>
          </w:rPr>
          <w:fldChar w:fldCharType="end"/>
        </w:r>
      </w:p>
    </w:sdtContent>
  </w:sdt>
  <w:p w14:paraId="70F935F5" w14:textId="77777777" w:rsidR="00ED5DA2" w:rsidRDefault="00ED5D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0B5E1" w14:textId="77777777" w:rsidR="00ED5DA2" w:rsidRDefault="00ED5DA2" w:rsidP="00ED5DA2">
      <w:r>
        <w:separator/>
      </w:r>
    </w:p>
  </w:footnote>
  <w:footnote w:type="continuationSeparator" w:id="0">
    <w:p w14:paraId="44A8F549" w14:textId="77777777" w:rsidR="00ED5DA2" w:rsidRDefault="00ED5DA2" w:rsidP="00ED5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7359090">
    <w:abstractNumId w:val="1"/>
  </w:num>
  <w:num w:numId="2" w16cid:durableId="950042244">
    <w:abstractNumId w:val="0"/>
  </w:num>
  <w:num w:numId="3" w16cid:durableId="1629505694">
    <w:abstractNumId w:val="0"/>
  </w:num>
  <w:num w:numId="4" w16cid:durableId="1748764682">
    <w:abstractNumId w:val="0"/>
  </w:num>
  <w:num w:numId="5" w16cid:durableId="1716926251">
    <w:abstractNumId w:val="1"/>
  </w:num>
  <w:num w:numId="6" w16cid:durableId="173308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5A"/>
    <w:rsid w:val="00004385"/>
    <w:rsid w:val="00027C27"/>
    <w:rsid w:val="00033C83"/>
    <w:rsid w:val="000A418E"/>
    <w:rsid w:val="000C0CF4"/>
    <w:rsid w:val="00204467"/>
    <w:rsid w:val="00261466"/>
    <w:rsid w:val="00281579"/>
    <w:rsid w:val="002C0521"/>
    <w:rsid w:val="00306C61"/>
    <w:rsid w:val="003112F6"/>
    <w:rsid w:val="0037582B"/>
    <w:rsid w:val="003C4C00"/>
    <w:rsid w:val="003C795A"/>
    <w:rsid w:val="003D374F"/>
    <w:rsid w:val="003E4838"/>
    <w:rsid w:val="00471B02"/>
    <w:rsid w:val="004E486A"/>
    <w:rsid w:val="00501661"/>
    <w:rsid w:val="00535C16"/>
    <w:rsid w:val="00540161"/>
    <w:rsid w:val="00563595"/>
    <w:rsid w:val="005F6F0B"/>
    <w:rsid w:val="00607A37"/>
    <w:rsid w:val="00611ABD"/>
    <w:rsid w:val="00614D3A"/>
    <w:rsid w:val="00637A0E"/>
    <w:rsid w:val="00696EBB"/>
    <w:rsid w:val="006B57BF"/>
    <w:rsid w:val="006E10A4"/>
    <w:rsid w:val="00716DB9"/>
    <w:rsid w:val="007F70FD"/>
    <w:rsid w:val="00857548"/>
    <w:rsid w:val="008744BD"/>
    <w:rsid w:val="0088410E"/>
    <w:rsid w:val="00967D67"/>
    <w:rsid w:val="0098726B"/>
    <w:rsid w:val="009B7615"/>
    <w:rsid w:val="00AF58A4"/>
    <w:rsid w:val="00B138C0"/>
    <w:rsid w:val="00B234CD"/>
    <w:rsid w:val="00B51BDC"/>
    <w:rsid w:val="00B561C0"/>
    <w:rsid w:val="00B773CE"/>
    <w:rsid w:val="00C91823"/>
    <w:rsid w:val="00D008AB"/>
    <w:rsid w:val="00D57789"/>
    <w:rsid w:val="00DA0155"/>
    <w:rsid w:val="00DA16EC"/>
    <w:rsid w:val="00E661E3"/>
    <w:rsid w:val="00E71304"/>
    <w:rsid w:val="00ED5DA2"/>
    <w:rsid w:val="00FA4BC1"/>
    <w:rsid w:val="00FC08A1"/>
    <w:rsid w:val="00FF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D2E6F"/>
  <w15:chartTrackingRefBased/>
  <w15:docId w15:val="{B7463B82-B1D7-4DD4-BE46-A65D88C14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3CE"/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uiPriority w:val="99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table" w:styleId="TableGrid">
    <w:name w:val="Table Grid"/>
    <w:basedOn w:val="TableNormal"/>
    <w:uiPriority w:val="39"/>
    <w:rsid w:val="003C7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841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410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71B02"/>
    <w:pPr>
      <w:spacing w:before="100" w:beforeAutospacing="1" w:after="100" w:afterAutospacing="1"/>
    </w:pPr>
    <w:rPr>
      <w:rFonts w:ascii="Times New Roman" w:hAnsi="Times New Roman"/>
      <w:kern w:val="0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www.surveymonkey.com/r/JB9T7BZ" TargetMode="External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hyperlink" Target="mailto:oonagh.brown@scottishhumanrights.com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91ACF-7CC8-410D-A401-852BF52D0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Oonagh Brown</dc:creator>
  <cp:keywords/>
  <dc:description/>
  <cp:lastModifiedBy>Megan Strickland</cp:lastModifiedBy>
  <cp:revision>3</cp:revision>
  <dcterms:created xsi:type="dcterms:W3CDTF">2024-02-06T16:12:00Z</dcterms:created>
  <dcterms:modified xsi:type="dcterms:W3CDTF">2024-02-06T16:12:00Z</dcterms:modified>
</cp:coreProperties>
</file>